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3FDDE" w14:textId="77777777" w:rsidR="002C7B00" w:rsidRDefault="002C7B00">
      <w:r>
        <w:rPr>
          <w:noProof/>
          <w:lang w:eastAsia="en-GB"/>
        </w:rPr>
        <w:drawing>
          <wp:anchor distT="0" distB="0" distL="114300" distR="114300" simplePos="0" relativeHeight="251658240" behindDoc="1" locked="0" layoutInCell="1" allowOverlap="1" wp14:anchorId="3B280751" wp14:editId="09AD7CA8">
            <wp:simplePos x="0" y="0"/>
            <wp:positionH relativeFrom="column">
              <wp:posOffset>3333750</wp:posOffset>
            </wp:positionH>
            <wp:positionV relativeFrom="paragraph">
              <wp:posOffset>0</wp:posOffset>
            </wp:positionV>
            <wp:extent cx="2484120" cy="638175"/>
            <wp:effectExtent l="0" t="0" r="0" b="9525"/>
            <wp:wrapTight wrapText="bothSides">
              <wp:wrapPolygon edited="0">
                <wp:start x="8613" y="0"/>
                <wp:lineTo x="0" y="0"/>
                <wp:lineTo x="0" y="16119"/>
                <wp:lineTo x="12589" y="20633"/>
                <wp:lineTo x="12589" y="21278"/>
                <wp:lineTo x="21368" y="21278"/>
                <wp:lineTo x="21368" y="4513"/>
                <wp:lineTo x="9773" y="0"/>
                <wp:lineTo x="8613" y="0"/>
              </wp:wrapPolygon>
            </wp:wrapTight>
            <wp:docPr id="62" name="Picture 62" descr="The Disclosure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tire/Documents/Disclosure_Scotland/Disclosure_Scotla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12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EFFEC" w14:textId="77777777" w:rsidR="002C7B00" w:rsidRDefault="002C7B00"/>
    <w:p w14:paraId="498CC525" w14:textId="77777777" w:rsidR="002C7B00" w:rsidRDefault="002C7B00">
      <w:pPr>
        <w:rPr>
          <w:sz w:val="72"/>
          <w:szCs w:val="72"/>
        </w:rPr>
      </w:pPr>
    </w:p>
    <w:p w14:paraId="3873F010" w14:textId="77777777" w:rsidR="002C7B00" w:rsidRDefault="002C7B00">
      <w:pPr>
        <w:rPr>
          <w:color w:val="1F4E79"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2CD6490" w14:textId="77777777" w:rsidR="00693AE4" w:rsidRPr="005B3C69" w:rsidRDefault="00693AE4">
      <w:pPr>
        <w:rPr>
          <w:color w:val="1F4E79" w:themeColor="accent1" w:themeShade="80"/>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97BE7B" w14:textId="77777777" w:rsidR="00693AE4" w:rsidRPr="00DA475B" w:rsidRDefault="0013738E" w:rsidP="0013738E">
      <w:pPr>
        <w:rPr>
          <w:b/>
          <w:sz w:val="52"/>
          <w:szCs w:val="52"/>
        </w:rPr>
      </w:pPr>
      <w:r w:rsidRPr="00DA475B">
        <w:rPr>
          <w:b/>
          <w:sz w:val="52"/>
          <w:szCs w:val="52"/>
        </w:rPr>
        <w:t>PVG</w:t>
      </w:r>
      <w:r w:rsidR="00FC3F81">
        <w:rPr>
          <w:b/>
          <w:sz w:val="52"/>
          <w:szCs w:val="52"/>
        </w:rPr>
        <w:t xml:space="preserve"> Scheme</w:t>
      </w:r>
      <w:r w:rsidRPr="00DA475B">
        <w:rPr>
          <w:b/>
          <w:sz w:val="52"/>
          <w:szCs w:val="52"/>
        </w:rPr>
        <w:t xml:space="preserve"> Online</w:t>
      </w:r>
    </w:p>
    <w:p w14:paraId="54734A2D" w14:textId="77777777" w:rsidR="00693AE4" w:rsidRPr="00DA475B" w:rsidRDefault="00693AE4" w:rsidP="0013738E">
      <w:pPr>
        <w:rPr>
          <w:sz w:val="52"/>
          <w:szCs w:val="52"/>
        </w:rPr>
      </w:pPr>
      <w:r w:rsidRPr="00DA475B">
        <w:rPr>
          <w:sz w:val="52"/>
          <w:szCs w:val="52"/>
        </w:rPr>
        <w:t>Guide</w:t>
      </w:r>
      <w:r w:rsidR="0013738E">
        <w:rPr>
          <w:sz w:val="52"/>
          <w:szCs w:val="52"/>
        </w:rPr>
        <w:t xml:space="preserve"> for applicants</w:t>
      </w:r>
    </w:p>
    <w:p w14:paraId="65F183DA" w14:textId="77777777" w:rsidR="00693AE4" w:rsidRPr="005B3C69" w:rsidRDefault="00693AE4">
      <w:pPr>
        <w:rPr>
          <w:color w:val="1F4E79" w:themeColor="accent1" w:themeShade="8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5C246C" w14:textId="77777777" w:rsidR="00693AE4" w:rsidRPr="00DA475B" w:rsidRDefault="00693AE4" w:rsidP="0013738E">
      <w:pPr>
        <w:rPr>
          <w:sz w:val="28"/>
          <w:szCs w:val="48"/>
        </w:rPr>
      </w:pPr>
      <w:r w:rsidRPr="00DA475B">
        <w:rPr>
          <w:sz w:val="28"/>
          <w:szCs w:val="48"/>
        </w:rPr>
        <w:t xml:space="preserve">This is a guide </w:t>
      </w:r>
      <w:r w:rsidR="005B3C69">
        <w:rPr>
          <w:sz w:val="28"/>
          <w:szCs w:val="48"/>
        </w:rPr>
        <w:t xml:space="preserve">to help applicants </w:t>
      </w:r>
      <w:r w:rsidRPr="00DA475B">
        <w:rPr>
          <w:sz w:val="28"/>
          <w:szCs w:val="48"/>
        </w:rPr>
        <w:t>complet</w:t>
      </w:r>
      <w:r w:rsidR="005B3C69">
        <w:rPr>
          <w:sz w:val="28"/>
          <w:szCs w:val="48"/>
        </w:rPr>
        <w:t>e an online PVG</w:t>
      </w:r>
      <w:r w:rsidR="00FC3F81">
        <w:rPr>
          <w:sz w:val="28"/>
          <w:szCs w:val="48"/>
        </w:rPr>
        <w:t xml:space="preserve"> scheme</w:t>
      </w:r>
      <w:r w:rsidR="005B3C69">
        <w:rPr>
          <w:sz w:val="28"/>
          <w:szCs w:val="48"/>
        </w:rPr>
        <w:t xml:space="preserve"> application</w:t>
      </w:r>
      <w:r w:rsidR="00FC3F81">
        <w:rPr>
          <w:sz w:val="28"/>
          <w:szCs w:val="48"/>
        </w:rPr>
        <w:t xml:space="preserve">. Please note that the existing PVG scheme online process is in Beta only.  </w:t>
      </w:r>
      <w:r w:rsidRPr="00DA475B">
        <w:rPr>
          <w:sz w:val="28"/>
          <w:szCs w:val="48"/>
        </w:rPr>
        <w:t xml:space="preserve"> </w:t>
      </w:r>
    </w:p>
    <w:p w14:paraId="52EE4875" w14:textId="77777777" w:rsidR="002C7B00" w:rsidRDefault="002C7B00"/>
    <w:p w14:paraId="1A5E88D9" w14:textId="77777777" w:rsidR="002C7B00" w:rsidRDefault="002C7B00"/>
    <w:p w14:paraId="37B4A63A" w14:textId="77777777" w:rsidR="002C7B00" w:rsidRDefault="002C7B00">
      <w:r>
        <w:br w:type="page"/>
      </w:r>
    </w:p>
    <w:sdt>
      <w:sdtPr>
        <w:rPr>
          <w:rFonts w:ascii="Arial" w:eastAsia="Times New Roman" w:hAnsi="Arial" w:cs="Times New Roman"/>
          <w:color w:val="auto"/>
          <w:sz w:val="24"/>
          <w:szCs w:val="20"/>
          <w:lang w:val="en-GB"/>
        </w:rPr>
        <w:id w:val="-28117757"/>
        <w:docPartObj>
          <w:docPartGallery w:val="Table of Contents"/>
          <w:docPartUnique/>
        </w:docPartObj>
      </w:sdtPr>
      <w:sdtEndPr>
        <w:rPr>
          <w:b/>
          <w:bCs/>
          <w:noProof/>
        </w:rPr>
      </w:sdtEndPr>
      <w:sdtContent>
        <w:p w14:paraId="2859DE28" w14:textId="77777777" w:rsidR="000629C9" w:rsidRPr="00DA475B" w:rsidRDefault="000629C9" w:rsidP="00B06F99">
          <w:pPr>
            <w:pStyle w:val="TOCHeading"/>
            <w:spacing w:after="120"/>
            <w:rPr>
              <w:rFonts w:ascii="Arial" w:hAnsi="Arial" w:cs="Arial"/>
            </w:rPr>
          </w:pPr>
          <w:r w:rsidRPr="00DA475B">
            <w:rPr>
              <w:rFonts w:ascii="Arial" w:hAnsi="Arial" w:cs="Arial"/>
            </w:rPr>
            <w:t>Contents</w:t>
          </w:r>
        </w:p>
        <w:p w14:paraId="1AAC6B44" w14:textId="77777777" w:rsidR="00A3249A" w:rsidRDefault="000629C9">
          <w:pPr>
            <w:pStyle w:val="TOC1"/>
            <w:tabs>
              <w:tab w:val="left" w:pos="440"/>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64023184" w:history="1">
            <w:r w:rsidR="00A3249A" w:rsidRPr="00663BAF">
              <w:rPr>
                <w:rStyle w:val="Hyperlink"/>
                <w:noProof/>
              </w:rPr>
              <w:t>1.</w:t>
            </w:r>
            <w:r w:rsidR="00A3249A">
              <w:rPr>
                <w:rFonts w:asciiTheme="minorHAnsi" w:eastAsiaTheme="minorEastAsia" w:hAnsiTheme="minorHAnsi" w:cstheme="minorBidi"/>
                <w:noProof/>
                <w:sz w:val="22"/>
                <w:szCs w:val="22"/>
                <w:lang w:eastAsia="en-GB"/>
              </w:rPr>
              <w:tab/>
            </w:r>
            <w:r w:rsidR="00A3249A" w:rsidRPr="00663BAF">
              <w:rPr>
                <w:rStyle w:val="Hyperlink"/>
                <w:noProof/>
              </w:rPr>
              <w:t>Introduction</w:t>
            </w:r>
            <w:r w:rsidR="00A3249A">
              <w:rPr>
                <w:noProof/>
                <w:webHidden/>
              </w:rPr>
              <w:tab/>
            </w:r>
            <w:r w:rsidR="00A3249A">
              <w:rPr>
                <w:noProof/>
                <w:webHidden/>
              </w:rPr>
              <w:fldChar w:fldCharType="begin"/>
            </w:r>
            <w:r w:rsidR="00A3249A">
              <w:rPr>
                <w:noProof/>
                <w:webHidden/>
              </w:rPr>
              <w:instrText xml:space="preserve"> PAGEREF _Toc64023184 \h </w:instrText>
            </w:r>
            <w:r w:rsidR="00A3249A">
              <w:rPr>
                <w:noProof/>
                <w:webHidden/>
              </w:rPr>
            </w:r>
            <w:r w:rsidR="00A3249A">
              <w:rPr>
                <w:noProof/>
                <w:webHidden/>
              </w:rPr>
              <w:fldChar w:fldCharType="separate"/>
            </w:r>
            <w:r w:rsidR="00A3249A">
              <w:rPr>
                <w:noProof/>
                <w:webHidden/>
              </w:rPr>
              <w:t>4</w:t>
            </w:r>
            <w:r w:rsidR="00A3249A">
              <w:rPr>
                <w:noProof/>
                <w:webHidden/>
              </w:rPr>
              <w:fldChar w:fldCharType="end"/>
            </w:r>
          </w:hyperlink>
        </w:p>
        <w:p w14:paraId="639BD529" w14:textId="77777777" w:rsidR="00A3249A" w:rsidRDefault="00000000">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64023185" w:history="1">
            <w:r w:rsidR="00A3249A" w:rsidRPr="00663BAF">
              <w:rPr>
                <w:rStyle w:val="Hyperlink"/>
                <w:noProof/>
              </w:rPr>
              <w:t>2.</w:t>
            </w:r>
            <w:r w:rsidR="00A3249A">
              <w:rPr>
                <w:rFonts w:asciiTheme="minorHAnsi" w:eastAsiaTheme="minorEastAsia" w:hAnsiTheme="minorHAnsi" w:cstheme="minorBidi"/>
                <w:noProof/>
                <w:sz w:val="22"/>
                <w:szCs w:val="22"/>
                <w:lang w:eastAsia="en-GB"/>
              </w:rPr>
              <w:tab/>
            </w:r>
            <w:r w:rsidR="00A3249A" w:rsidRPr="00663BAF">
              <w:rPr>
                <w:rStyle w:val="Hyperlink"/>
                <w:noProof/>
              </w:rPr>
              <w:t>Scheme Record for joining the PVG scheme</w:t>
            </w:r>
            <w:r w:rsidR="00A3249A">
              <w:rPr>
                <w:noProof/>
                <w:webHidden/>
              </w:rPr>
              <w:tab/>
            </w:r>
            <w:r w:rsidR="00A3249A">
              <w:rPr>
                <w:noProof/>
                <w:webHidden/>
              </w:rPr>
              <w:fldChar w:fldCharType="begin"/>
            </w:r>
            <w:r w:rsidR="00A3249A">
              <w:rPr>
                <w:noProof/>
                <w:webHidden/>
              </w:rPr>
              <w:instrText xml:space="preserve"> PAGEREF _Toc64023185 \h </w:instrText>
            </w:r>
            <w:r w:rsidR="00A3249A">
              <w:rPr>
                <w:noProof/>
                <w:webHidden/>
              </w:rPr>
            </w:r>
            <w:r w:rsidR="00A3249A">
              <w:rPr>
                <w:noProof/>
                <w:webHidden/>
              </w:rPr>
              <w:fldChar w:fldCharType="separate"/>
            </w:r>
            <w:r w:rsidR="00A3249A">
              <w:rPr>
                <w:noProof/>
                <w:webHidden/>
              </w:rPr>
              <w:t>7</w:t>
            </w:r>
            <w:r w:rsidR="00A3249A">
              <w:rPr>
                <w:noProof/>
                <w:webHidden/>
              </w:rPr>
              <w:fldChar w:fldCharType="end"/>
            </w:r>
          </w:hyperlink>
        </w:p>
        <w:p w14:paraId="6C4D6E58"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186" w:history="1">
            <w:r w:rsidR="00A3249A" w:rsidRPr="00663BAF">
              <w:rPr>
                <w:rStyle w:val="Hyperlink"/>
                <w:noProof/>
              </w:rPr>
              <w:t>Apply to join the PVG scheme</w:t>
            </w:r>
            <w:r w:rsidR="00A3249A">
              <w:rPr>
                <w:noProof/>
                <w:webHidden/>
              </w:rPr>
              <w:tab/>
            </w:r>
            <w:r w:rsidR="00A3249A">
              <w:rPr>
                <w:noProof/>
                <w:webHidden/>
              </w:rPr>
              <w:fldChar w:fldCharType="begin"/>
            </w:r>
            <w:r w:rsidR="00A3249A">
              <w:rPr>
                <w:noProof/>
                <w:webHidden/>
              </w:rPr>
              <w:instrText xml:space="preserve"> PAGEREF _Toc64023186 \h </w:instrText>
            </w:r>
            <w:r w:rsidR="00A3249A">
              <w:rPr>
                <w:noProof/>
                <w:webHidden/>
              </w:rPr>
            </w:r>
            <w:r w:rsidR="00A3249A">
              <w:rPr>
                <w:noProof/>
                <w:webHidden/>
              </w:rPr>
              <w:fldChar w:fldCharType="separate"/>
            </w:r>
            <w:r w:rsidR="00A3249A">
              <w:rPr>
                <w:noProof/>
                <w:webHidden/>
              </w:rPr>
              <w:t>7</w:t>
            </w:r>
            <w:r w:rsidR="00A3249A">
              <w:rPr>
                <w:noProof/>
                <w:webHidden/>
              </w:rPr>
              <w:fldChar w:fldCharType="end"/>
            </w:r>
          </w:hyperlink>
        </w:p>
        <w:p w14:paraId="718F07BF"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187" w:history="1">
            <w:r w:rsidR="00A3249A" w:rsidRPr="00663BAF">
              <w:rPr>
                <w:rStyle w:val="Hyperlink"/>
                <w:noProof/>
              </w:rPr>
              <w:t>Your personal information</w:t>
            </w:r>
            <w:r w:rsidR="00A3249A">
              <w:rPr>
                <w:noProof/>
                <w:webHidden/>
              </w:rPr>
              <w:tab/>
            </w:r>
            <w:r w:rsidR="00A3249A">
              <w:rPr>
                <w:noProof/>
                <w:webHidden/>
              </w:rPr>
              <w:fldChar w:fldCharType="begin"/>
            </w:r>
            <w:r w:rsidR="00A3249A">
              <w:rPr>
                <w:noProof/>
                <w:webHidden/>
              </w:rPr>
              <w:instrText xml:space="preserve"> PAGEREF _Toc64023187 \h </w:instrText>
            </w:r>
            <w:r w:rsidR="00A3249A">
              <w:rPr>
                <w:noProof/>
                <w:webHidden/>
              </w:rPr>
            </w:r>
            <w:r w:rsidR="00A3249A">
              <w:rPr>
                <w:noProof/>
                <w:webHidden/>
              </w:rPr>
              <w:fldChar w:fldCharType="separate"/>
            </w:r>
            <w:r w:rsidR="00A3249A">
              <w:rPr>
                <w:noProof/>
                <w:webHidden/>
              </w:rPr>
              <w:t>8</w:t>
            </w:r>
            <w:r w:rsidR="00A3249A">
              <w:rPr>
                <w:noProof/>
                <w:webHidden/>
              </w:rPr>
              <w:fldChar w:fldCharType="end"/>
            </w:r>
          </w:hyperlink>
        </w:p>
        <w:p w14:paraId="17292C3E"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188" w:history="1">
            <w:r w:rsidR="00A3249A" w:rsidRPr="00663BAF">
              <w:rPr>
                <w:rStyle w:val="Hyperlink"/>
                <w:noProof/>
              </w:rPr>
              <w:t>Check application details</w:t>
            </w:r>
            <w:r w:rsidR="00A3249A">
              <w:rPr>
                <w:noProof/>
                <w:webHidden/>
              </w:rPr>
              <w:tab/>
            </w:r>
            <w:r w:rsidR="00A3249A">
              <w:rPr>
                <w:noProof/>
                <w:webHidden/>
              </w:rPr>
              <w:fldChar w:fldCharType="begin"/>
            </w:r>
            <w:r w:rsidR="00A3249A">
              <w:rPr>
                <w:noProof/>
                <w:webHidden/>
              </w:rPr>
              <w:instrText xml:space="preserve"> PAGEREF _Toc64023188 \h </w:instrText>
            </w:r>
            <w:r w:rsidR="00A3249A">
              <w:rPr>
                <w:noProof/>
                <w:webHidden/>
              </w:rPr>
            </w:r>
            <w:r w:rsidR="00A3249A">
              <w:rPr>
                <w:noProof/>
                <w:webHidden/>
              </w:rPr>
              <w:fldChar w:fldCharType="separate"/>
            </w:r>
            <w:r w:rsidR="00A3249A">
              <w:rPr>
                <w:noProof/>
                <w:webHidden/>
              </w:rPr>
              <w:t>9</w:t>
            </w:r>
            <w:r w:rsidR="00A3249A">
              <w:rPr>
                <w:noProof/>
                <w:webHidden/>
              </w:rPr>
              <w:fldChar w:fldCharType="end"/>
            </w:r>
          </w:hyperlink>
        </w:p>
        <w:p w14:paraId="2192F1C2"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189" w:history="1">
            <w:r w:rsidR="00A3249A" w:rsidRPr="00663BAF">
              <w:rPr>
                <w:rStyle w:val="Hyperlink"/>
                <w:noProof/>
              </w:rPr>
              <w:t>Your full name and previous names</w:t>
            </w:r>
            <w:r w:rsidR="00A3249A">
              <w:rPr>
                <w:noProof/>
                <w:webHidden/>
              </w:rPr>
              <w:tab/>
            </w:r>
            <w:r w:rsidR="00A3249A">
              <w:rPr>
                <w:noProof/>
                <w:webHidden/>
              </w:rPr>
              <w:fldChar w:fldCharType="begin"/>
            </w:r>
            <w:r w:rsidR="00A3249A">
              <w:rPr>
                <w:noProof/>
                <w:webHidden/>
              </w:rPr>
              <w:instrText xml:space="preserve"> PAGEREF _Toc64023189 \h </w:instrText>
            </w:r>
            <w:r w:rsidR="00A3249A">
              <w:rPr>
                <w:noProof/>
                <w:webHidden/>
              </w:rPr>
            </w:r>
            <w:r w:rsidR="00A3249A">
              <w:rPr>
                <w:noProof/>
                <w:webHidden/>
              </w:rPr>
              <w:fldChar w:fldCharType="separate"/>
            </w:r>
            <w:r w:rsidR="00A3249A">
              <w:rPr>
                <w:noProof/>
                <w:webHidden/>
              </w:rPr>
              <w:t>10</w:t>
            </w:r>
            <w:r w:rsidR="00A3249A">
              <w:rPr>
                <w:noProof/>
                <w:webHidden/>
              </w:rPr>
              <w:fldChar w:fldCharType="end"/>
            </w:r>
          </w:hyperlink>
        </w:p>
        <w:p w14:paraId="1D5171E6"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190" w:history="1">
            <w:r w:rsidR="00A3249A" w:rsidRPr="00663BAF">
              <w:rPr>
                <w:rStyle w:val="Hyperlink"/>
                <w:noProof/>
                <w:lang w:eastAsia="en-GB"/>
              </w:rPr>
              <w:t>Your mother’s maiden name</w:t>
            </w:r>
            <w:r w:rsidR="00A3249A">
              <w:rPr>
                <w:noProof/>
                <w:webHidden/>
              </w:rPr>
              <w:tab/>
            </w:r>
            <w:r w:rsidR="00A3249A">
              <w:rPr>
                <w:noProof/>
                <w:webHidden/>
              </w:rPr>
              <w:fldChar w:fldCharType="begin"/>
            </w:r>
            <w:r w:rsidR="00A3249A">
              <w:rPr>
                <w:noProof/>
                <w:webHidden/>
              </w:rPr>
              <w:instrText xml:space="preserve"> PAGEREF _Toc64023190 \h </w:instrText>
            </w:r>
            <w:r w:rsidR="00A3249A">
              <w:rPr>
                <w:noProof/>
                <w:webHidden/>
              </w:rPr>
            </w:r>
            <w:r w:rsidR="00A3249A">
              <w:rPr>
                <w:noProof/>
                <w:webHidden/>
              </w:rPr>
              <w:fldChar w:fldCharType="separate"/>
            </w:r>
            <w:r w:rsidR="00A3249A">
              <w:rPr>
                <w:noProof/>
                <w:webHidden/>
              </w:rPr>
              <w:t>12</w:t>
            </w:r>
            <w:r w:rsidR="00A3249A">
              <w:rPr>
                <w:noProof/>
                <w:webHidden/>
              </w:rPr>
              <w:fldChar w:fldCharType="end"/>
            </w:r>
          </w:hyperlink>
        </w:p>
        <w:p w14:paraId="588B56E6"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191" w:history="1">
            <w:r w:rsidR="00A3249A" w:rsidRPr="00663BAF">
              <w:rPr>
                <w:rStyle w:val="Hyperlink"/>
                <w:noProof/>
                <w:lang w:eastAsia="en-GB"/>
              </w:rPr>
              <w:t>Your date of birth</w:t>
            </w:r>
            <w:r w:rsidR="00A3249A">
              <w:rPr>
                <w:noProof/>
                <w:webHidden/>
              </w:rPr>
              <w:tab/>
            </w:r>
            <w:r w:rsidR="00A3249A">
              <w:rPr>
                <w:noProof/>
                <w:webHidden/>
              </w:rPr>
              <w:fldChar w:fldCharType="begin"/>
            </w:r>
            <w:r w:rsidR="00A3249A">
              <w:rPr>
                <w:noProof/>
                <w:webHidden/>
              </w:rPr>
              <w:instrText xml:space="preserve"> PAGEREF _Toc64023191 \h </w:instrText>
            </w:r>
            <w:r w:rsidR="00A3249A">
              <w:rPr>
                <w:noProof/>
                <w:webHidden/>
              </w:rPr>
            </w:r>
            <w:r w:rsidR="00A3249A">
              <w:rPr>
                <w:noProof/>
                <w:webHidden/>
              </w:rPr>
              <w:fldChar w:fldCharType="separate"/>
            </w:r>
            <w:r w:rsidR="00A3249A">
              <w:rPr>
                <w:noProof/>
                <w:webHidden/>
              </w:rPr>
              <w:t>13</w:t>
            </w:r>
            <w:r w:rsidR="00A3249A">
              <w:rPr>
                <w:noProof/>
                <w:webHidden/>
              </w:rPr>
              <w:fldChar w:fldCharType="end"/>
            </w:r>
          </w:hyperlink>
        </w:p>
        <w:p w14:paraId="7491A74B"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192" w:history="1">
            <w:r w:rsidR="00A3249A" w:rsidRPr="00663BAF">
              <w:rPr>
                <w:rStyle w:val="Hyperlink"/>
                <w:noProof/>
              </w:rPr>
              <w:t>Your gender</w:t>
            </w:r>
            <w:r w:rsidR="00A3249A">
              <w:rPr>
                <w:noProof/>
                <w:webHidden/>
              </w:rPr>
              <w:tab/>
            </w:r>
            <w:r w:rsidR="00A3249A">
              <w:rPr>
                <w:noProof/>
                <w:webHidden/>
              </w:rPr>
              <w:fldChar w:fldCharType="begin"/>
            </w:r>
            <w:r w:rsidR="00A3249A">
              <w:rPr>
                <w:noProof/>
                <w:webHidden/>
              </w:rPr>
              <w:instrText xml:space="preserve"> PAGEREF _Toc64023192 \h </w:instrText>
            </w:r>
            <w:r w:rsidR="00A3249A">
              <w:rPr>
                <w:noProof/>
                <w:webHidden/>
              </w:rPr>
            </w:r>
            <w:r w:rsidR="00A3249A">
              <w:rPr>
                <w:noProof/>
                <w:webHidden/>
              </w:rPr>
              <w:fldChar w:fldCharType="separate"/>
            </w:r>
            <w:r w:rsidR="00A3249A">
              <w:rPr>
                <w:noProof/>
                <w:webHidden/>
              </w:rPr>
              <w:t>14</w:t>
            </w:r>
            <w:r w:rsidR="00A3249A">
              <w:rPr>
                <w:noProof/>
                <w:webHidden/>
              </w:rPr>
              <w:fldChar w:fldCharType="end"/>
            </w:r>
          </w:hyperlink>
        </w:p>
        <w:p w14:paraId="12CBDE1D"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193" w:history="1">
            <w:r w:rsidR="00A3249A" w:rsidRPr="00663BAF">
              <w:rPr>
                <w:rStyle w:val="Hyperlink"/>
                <w:noProof/>
              </w:rPr>
              <w:t>Your place of birth</w:t>
            </w:r>
            <w:r w:rsidR="00A3249A">
              <w:rPr>
                <w:noProof/>
                <w:webHidden/>
              </w:rPr>
              <w:tab/>
            </w:r>
            <w:r w:rsidR="00A3249A">
              <w:rPr>
                <w:noProof/>
                <w:webHidden/>
              </w:rPr>
              <w:fldChar w:fldCharType="begin"/>
            </w:r>
            <w:r w:rsidR="00A3249A">
              <w:rPr>
                <w:noProof/>
                <w:webHidden/>
              </w:rPr>
              <w:instrText xml:space="preserve"> PAGEREF _Toc64023193 \h </w:instrText>
            </w:r>
            <w:r w:rsidR="00A3249A">
              <w:rPr>
                <w:noProof/>
                <w:webHidden/>
              </w:rPr>
            </w:r>
            <w:r w:rsidR="00A3249A">
              <w:rPr>
                <w:noProof/>
                <w:webHidden/>
              </w:rPr>
              <w:fldChar w:fldCharType="separate"/>
            </w:r>
            <w:r w:rsidR="00A3249A">
              <w:rPr>
                <w:noProof/>
                <w:webHidden/>
              </w:rPr>
              <w:t>15</w:t>
            </w:r>
            <w:r w:rsidR="00A3249A">
              <w:rPr>
                <w:noProof/>
                <w:webHidden/>
              </w:rPr>
              <w:fldChar w:fldCharType="end"/>
            </w:r>
          </w:hyperlink>
        </w:p>
        <w:p w14:paraId="3214A75F"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194" w:history="1">
            <w:r w:rsidR="00A3249A" w:rsidRPr="00663BAF">
              <w:rPr>
                <w:rStyle w:val="Hyperlink"/>
                <w:noProof/>
              </w:rPr>
              <w:t>Your nationality</w:t>
            </w:r>
            <w:r w:rsidR="00A3249A">
              <w:rPr>
                <w:noProof/>
                <w:webHidden/>
              </w:rPr>
              <w:tab/>
            </w:r>
            <w:r w:rsidR="00A3249A">
              <w:rPr>
                <w:noProof/>
                <w:webHidden/>
              </w:rPr>
              <w:fldChar w:fldCharType="begin"/>
            </w:r>
            <w:r w:rsidR="00A3249A">
              <w:rPr>
                <w:noProof/>
                <w:webHidden/>
              </w:rPr>
              <w:instrText xml:space="preserve"> PAGEREF _Toc64023194 \h </w:instrText>
            </w:r>
            <w:r w:rsidR="00A3249A">
              <w:rPr>
                <w:noProof/>
                <w:webHidden/>
              </w:rPr>
            </w:r>
            <w:r w:rsidR="00A3249A">
              <w:rPr>
                <w:noProof/>
                <w:webHidden/>
              </w:rPr>
              <w:fldChar w:fldCharType="separate"/>
            </w:r>
            <w:r w:rsidR="00A3249A">
              <w:rPr>
                <w:noProof/>
                <w:webHidden/>
              </w:rPr>
              <w:t>16</w:t>
            </w:r>
            <w:r w:rsidR="00A3249A">
              <w:rPr>
                <w:noProof/>
                <w:webHidden/>
              </w:rPr>
              <w:fldChar w:fldCharType="end"/>
            </w:r>
          </w:hyperlink>
        </w:p>
        <w:p w14:paraId="5D65C120"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195" w:history="1">
            <w:r w:rsidR="00A3249A" w:rsidRPr="00663BAF">
              <w:rPr>
                <w:rStyle w:val="Hyperlink"/>
                <w:noProof/>
              </w:rPr>
              <w:t>Your contact details</w:t>
            </w:r>
            <w:r w:rsidR="00A3249A">
              <w:rPr>
                <w:noProof/>
                <w:webHidden/>
              </w:rPr>
              <w:tab/>
            </w:r>
            <w:r w:rsidR="00A3249A">
              <w:rPr>
                <w:noProof/>
                <w:webHidden/>
              </w:rPr>
              <w:fldChar w:fldCharType="begin"/>
            </w:r>
            <w:r w:rsidR="00A3249A">
              <w:rPr>
                <w:noProof/>
                <w:webHidden/>
              </w:rPr>
              <w:instrText xml:space="preserve"> PAGEREF _Toc64023195 \h </w:instrText>
            </w:r>
            <w:r w:rsidR="00A3249A">
              <w:rPr>
                <w:noProof/>
                <w:webHidden/>
              </w:rPr>
            </w:r>
            <w:r w:rsidR="00A3249A">
              <w:rPr>
                <w:noProof/>
                <w:webHidden/>
              </w:rPr>
              <w:fldChar w:fldCharType="separate"/>
            </w:r>
            <w:r w:rsidR="00A3249A">
              <w:rPr>
                <w:noProof/>
                <w:webHidden/>
              </w:rPr>
              <w:t>17</w:t>
            </w:r>
            <w:r w:rsidR="00A3249A">
              <w:rPr>
                <w:noProof/>
                <w:webHidden/>
              </w:rPr>
              <w:fldChar w:fldCharType="end"/>
            </w:r>
          </w:hyperlink>
        </w:p>
        <w:p w14:paraId="23AECBC2"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196" w:history="1">
            <w:r w:rsidR="00A3249A" w:rsidRPr="00663BAF">
              <w:rPr>
                <w:rStyle w:val="Hyperlink"/>
                <w:noProof/>
              </w:rPr>
              <w:t>Your address history</w:t>
            </w:r>
            <w:r w:rsidR="00A3249A">
              <w:rPr>
                <w:noProof/>
                <w:webHidden/>
              </w:rPr>
              <w:tab/>
            </w:r>
            <w:r w:rsidR="00A3249A">
              <w:rPr>
                <w:noProof/>
                <w:webHidden/>
              </w:rPr>
              <w:fldChar w:fldCharType="begin"/>
            </w:r>
            <w:r w:rsidR="00A3249A">
              <w:rPr>
                <w:noProof/>
                <w:webHidden/>
              </w:rPr>
              <w:instrText xml:space="preserve"> PAGEREF _Toc64023196 \h </w:instrText>
            </w:r>
            <w:r w:rsidR="00A3249A">
              <w:rPr>
                <w:noProof/>
                <w:webHidden/>
              </w:rPr>
            </w:r>
            <w:r w:rsidR="00A3249A">
              <w:rPr>
                <w:noProof/>
                <w:webHidden/>
              </w:rPr>
              <w:fldChar w:fldCharType="separate"/>
            </w:r>
            <w:r w:rsidR="00A3249A">
              <w:rPr>
                <w:noProof/>
                <w:webHidden/>
              </w:rPr>
              <w:t>18</w:t>
            </w:r>
            <w:r w:rsidR="00A3249A">
              <w:rPr>
                <w:noProof/>
                <w:webHidden/>
              </w:rPr>
              <w:fldChar w:fldCharType="end"/>
            </w:r>
          </w:hyperlink>
        </w:p>
        <w:p w14:paraId="03CB90DF"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197" w:history="1">
            <w:r w:rsidR="00A3249A" w:rsidRPr="00663BAF">
              <w:rPr>
                <w:rStyle w:val="Hyperlink"/>
                <w:noProof/>
              </w:rPr>
              <w:t>Your current address</w:t>
            </w:r>
            <w:r w:rsidR="00A3249A">
              <w:rPr>
                <w:noProof/>
                <w:webHidden/>
              </w:rPr>
              <w:tab/>
            </w:r>
            <w:r w:rsidR="00A3249A">
              <w:rPr>
                <w:noProof/>
                <w:webHidden/>
              </w:rPr>
              <w:fldChar w:fldCharType="begin"/>
            </w:r>
            <w:r w:rsidR="00A3249A">
              <w:rPr>
                <w:noProof/>
                <w:webHidden/>
              </w:rPr>
              <w:instrText xml:space="preserve"> PAGEREF _Toc64023197 \h </w:instrText>
            </w:r>
            <w:r w:rsidR="00A3249A">
              <w:rPr>
                <w:noProof/>
                <w:webHidden/>
              </w:rPr>
            </w:r>
            <w:r w:rsidR="00A3249A">
              <w:rPr>
                <w:noProof/>
                <w:webHidden/>
              </w:rPr>
              <w:fldChar w:fldCharType="separate"/>
            </w:r>
            <w:r w:rsidR="00A3249A">
              <w:rPr>
                <w:noProof/>
                <w:webHidden/>
              </w:rPr>
              <w:t>19</w:t>
            </w:r>
            <w:r w:rsidR="00A3249A">
              <w:rPr>
                <w:noProof/>
                <w:webHidden/>
              </w:rPr>
              <w:fldChar w:fldCharType="end"/>
            </w:r>
          </w:hyperlink>
        </w:p>
        <w:p w14:paraId="338161C0"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198" w:history="1">
            <w:r w:rsidR="00A3249A" w:rsidRPr="00663BAF">
              <w:rPr>
                <w:rStyle w:val="Hyperlink"/>
                <w:noProof/>
              </w:rPr>
              <w:t>National Insurance number</w:t>
            </w:r>
            <w:r w:rsidR="00A3249A">
              <w:rPr>
                <w:noProof/>
                <w:webHidden/>
              </w:rPr>
              <w:tab/>
            </w:r>
            <w:r w:rsidR="00A3249A">
              <w:rPr>
                <w:noProof/>
                <w:webHidden/>
              </w:rPr>
              <w:fldChar w:fldCharType="begin"/>
            </w:r>
            <w:r w:rsidR="00A3249A">
              <w:rPr>
                <w:noProof/>
                <w:webHidden/>
              </w:rPr>
              <w:instrText xml:space="preserve"> PAGEREF _Toc64023198 \h </w:instrText>
            </w:r>
            <w:r w:rsidR="00A3249A">
              <w:rPr>
                <w:noProof/>
                <w:webHidden/>
              </w:rPr>
            </w:r>
            <w:r w:rsidR="00A3249A">
              <w:rPr>
                <w:noProof/>
                <w:webHidden/>
              </w:rPr>
              <w:fldChar w:fldCharType="separate"/>
            </w:r>
            <w:r w:rsidR="00A3249A">
              <w:rPr>
                <w:noProof/>
                <w:webHidden/>
              </w:rPr>
              <w:t>22</w:t>
            </w:r>
            <w:r w:rsidR="00A3249A">
              <w:rPr>
                <w:noProof/>
                <w:webHidden/>
              </w:rPr>
              <w:fldChar w:fldCharType="end"/>
            </w:r>
          </w:hyperlink>
        </w:p>
        <w:p w14:paraId="058FD912"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199" w:history="1">
            <w:r w:rsidR="00A3249A" w:rsidRPr="00663BAF">
              <w:rPr>
                <w:rStyle w:val="Hyperlink"/>
                <w:noProof/>
              </w:rPr>
              <w:t>Passport</w:t>
            </w:r>
            <w:r w:rsidR="00A3249A">
              <w:rPr>
                <w:noProof/>
                <w:webHidden/>
              </w:rPr>
              <w:tab/>
            </w:r>
            <w:r w:rsidR="00A3249A">
              <w:rPr>
                <w:noProof/>
                <w:webHidden/>
              </w:rPr>
              <w:fldChar w:fldCharType="begin"/>
            </w:r>
            <w:r w:rsidR="00A3249A">
              <w:rPr>
                <w:noProof/>
                <w:webHidden/>
              </w:rPr>
              <w:instrText xml:space="preserve"> PAGEREF _Toc64023199 \h </w:instrText>
            </w:r>
            <w:r w:rsidR="00A3249A">
              <w:rPr>
                <w:noProof/>
                <w:webHidden/>
              </w:rPr>
            </w:r>
            <w:r w:rsidR="00A3249A">
              <w:rPr>
                <w:noProof/>
                <w:webHidden/>
              </w:rPr>
              <w:fldChar w:fldCharType="separate"/>
            </w:r>
            <w:r w:rsidR="00A3249A">
              <w:rPr>
                <w:noProof/>
                <w:webHidden/>
              </w:rPr>
              <w:t>24</w:t>
            </w:r>
            <w:r w:rsidR="00A3249A">
              <w:rPr>
                <w:noProof/>
                <w:webHidden/>
              </w:rPr>
              <w:fldChar w:fldCharType="end"/>
            </w:r>
          </w:hyperlink>
        </w:p>
        <w:p w14:paraId="7A87449A"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00" w:history="1">
            <w:r w:rsidR="00A3249A" w:rsidRPr="00663BAF">
              <w:rPr>
                <w:rStyle w:val="Hyperlink"/>
                <w:noProof/>
              </w:rPr>
              <w:t>Driving licence</w:t>
            </w:r>
            <w:r w:rsidR="00A3249A">
              <w:rPr>
                <w:noProof/>
                <w:webHidden/>
              </w:rPr>
              <w:tab/>
            </w:r>
            <w:r w:rsidR="00A3249A">
              <w:rPr>
                <w:noProof/>
                <w:webHidden/>
              </w:rPr>
              <w:fldChar w:fldCharType="begin"/>
            </w:r>
            <w:r w:rsidR="00A3249A">
              <w:rPr>
                <w:noProof/>
                <w:webHidden/>
              </w:rPr>
              <w:instrText xml:space="preserve"> PAGEREF _Toc64023200 \h </w:instrText>
            </w:r>
            <w:r w:rsidR="00A3249A">
              <w:rPr>
                <w:noProof/>
                <w:webHidden/>
              </w:rPr>
            </w:r>
            <w:r w:rsidR="00A3249A">
              <w:rPr>
                <w:noProof/>
                <w:webHidden/>
              </w:rPr>
              <w:fldChar w:fldCharType="separate"/>
            </w:r>
            <w:r w:rsidR="00A3249A">
              <w:rPr>
                <w:noProof/>
                <w:webHidden/>
              </w:rPr>
              <w:t>26</w:t>
            </w:r>
            <w:r w:rsidR="00A3249A">
              <w:rPr>
                <w:noProof/>
                <w:webHidden/>
              </w:rPr>
              <w:fldChar w:fldCharType="end"/>
            </w:r>
          </w:hyperlink>
        </w:p>
        <w:p w14:paraId="325FC993"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01" w:history="1">
            <w:r w:rsidR="00A3249A" w:rsidRPr="00663BAF">
              <w:rPr>
                <w:rStyle w:val="Hyperlink"/>
                <w:noProof/>
              </w:rPr>
              <w:t>Regulatory Body details</w:t>
            </w:r>
            <w:r w:rsidR="00A3249A">
              <w:rPr>
                <w:noProof/>
                <w:webHidden/>
              </w:rPr>
              <w:tab/>
            </w:r>
            <w:r w:rsidR="00A3249A">
              <w:rPr>
                <w:noProof/>
                <w:webHidden/>
              </w:rPr>
              <w:fldChar w:fldCharType="begin"/>
            </w:r>
            <w:r w:rsidR="00A3249A">
              <w:rPr>
                <w:noProof/>
                <w:webHidden/>
              </w:rPr>
              <w:instrText xml:space="preserve"> PAGEREF _Toc64023201 \h </w:instrText>
            </w:r>
            <w:r w:rsidR="00A3249A">
              <w:rPr>
                <w:noProof/>
                <w:webHidden/>
              </w:rPr>
            </w:r>
            <w:r w:rsidR="00A3249A">
              <w:rPr>
                <w:noProof/>
                <w:webHidden/>
              </w:rPr>
              <w:fldChar w:fldCharType="separate"/>
            </w:r>
            <w:r w:rsidR="00A3249A">
              <w:rPr>
                <w:noProof/>
                <w:webHidden/>
              </w:rPr>
              <w:t>28</w:t>
            </w:r>
            <w:r w:rsidR="00A3249A">
              <w:rPr>
                <w:noProof/>
                <w:webHidden/>
              </w:rPr>
              <w:fldChar w:fldCharType="end"/>
            </w:r>
          </w:hyperlink>
        </w:p>
        <w:p w14:paraId="1FC4C92C"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02" w:history="1">
            <w:r w:rsidR="00A3249A" w:rsidRPr="00663BAF">
              <w:rPr>
                <w:rStyle w:val="Hyperlink"/>
                <w:noProof/>
              </w:rPr>
              <w:t>Check your answers</w:t>
            </w:r>
            <w:r w:rsidR="00A3249A">
              <w:rPr>
                <w:noProof/>
                <w:webHidden/>
              </w:rPr>
              <w:tab/>
            </w:r>
            <w:r w:rsidR="00A3249A">
              <w:rPr>
                <w:noProof/>
                <w:webHidden/>
              </w:rPr>
              <w:fldChar w:fldCharType="begin"/>
            </w:r>
            <w:r w:rsidR="00A3249A">
              <w:rPr>
                <w:noProof/>
                <w:webHidden/>
              </w:rPr>
              <w:instrText xml:space="preserve"> PAGEREF _Toc64023202 \h </w:instrText>
            </w:r>
            <w:r w:rsidR="00A3249A">
              <w:rPr>
                <w:noProof/>
                <w:webHidden/>
              </w:rPr>
            </w:r>
            <w:r w:rsidR="00A3249A">
              <w:rPr>
                <w:noProof/>
                <w:webHidden/>
              </w:rPr>
              <w:fldChar w:fldCharType="separate"/>
            </w:r>
            <w:r w:rsidR="00A3249A">
              <w:rPr>
                <w:noProof/>
                <w:webHidden/>
              </w:rPr>
              <w:t>30</w:t>
            </w:r>
            <w:r w:rsidR="00A3249A">
              <w:rPr>
                <w:noProof/>
                <w:webHidden/>
              </w:rPr>
              <w:fldChar w:fldCharType="end"/>
            </w:r>
          </w:hyperlink>
        </w:p>
        <w:p w14:paraId="5B665C5F"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03" w:history="1">
            <w:r w:rsidR="00A3249A" w:rsidRPr="00663BAF">
              <w:rPr>
                <w:rStyle w:val="Hyperlink"/>
                <w:noProof/>
              </w:rPr>
              <w:t>Declaration</w:t>
            </w:r>
            <w:r w:rsidR="00A3249A">
              <w:rPr>
                <w:noProof/>
                <w:webHidden/>
              </w:rPr>
              <w:tab/>
            </w:r>
            <w:r w:rsidR="00A3249A">
              <w:rPr>
                <w:noProof/>
                <w:webHidden/>
              </w:rPr>
              <w:fldChar w:fldCharType="begin"/>
            </w:r>
            <w:r w:rsidR="00A3249A">
              <w:rPr>
                <w:noProof/>
                <w:webHidden/>
              </w:rPr>
              <w:instrText xml:space="preserve"> PAGEREF _Toc64023203 \h </w:instrText>
            </w:r>
            <w:r w:rsidR="00A3249A">
              <w:rPr>
                <w:noProof/>
                <w:webHidden/>
              </w:rPr>
            </w:r>
            <w:r w:rsidR="00A3249A">
              <w:rPr>
                <w:noProof/>
                <w:webHidden/>
              </w:rPr>
              <w:fldChar w:fldCharType="separate"/>
            </w:r>
            <w:r w:rsidR="00A3249A">
              <w:rPr>
                <w:noProof/>
                <w:webHidden/>
              </w:rPr>
              <w:t>31</w:t>
            </w:r>
            <w:r w:rsidR="00A3249A">
              <w:rPr>
                <w:noProof/>
                <w:webHidden/>
              </w:rPr>
              <w:fldChar w:fldCharType="end"/>
            </w:r>
          </w:hyperlink>
        </w:p>
        <w:p w14:paraId="00F29BFB"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04" w:history="1">
            <w:r w:rsidR="00A3249A" w:rsidRPr="00663BAF">
              <w:rPr>
                <w:rStyle w:val="Hyperlink"/>
                <w:noProof/>
              </w:rPr>
              <w:t>Paying for this application</w:t>
            </w:r>
            <w:r w:rsidR="00A3249A">
              <w:rPr>
                <w:noProof/>
                <w:webHidden/>
              </w:rPr>
              <w:tab/>
            </w:r>
            <w:r w:rsidR="00A3249A">
              <w:rPr>
                <w:noProof/>
                <w:webHidden/>
              </w:rPr>
              <w:fldChar w:fldCharType="begin"/>
            </w:r>
            <w:r w:rsidR="00A3249A">
              <w:rPr>
                <w:noProof/>
                <w:webHidden/>
              </w:rPr>
              <w:instrText xml:space="preserve"> PAGEREF _Toc64023204 \h </w:instrText>
            </w:r>
            <w:r w:rsidR="00A3249A">
              <w:rPr>
                <w:noProof/>
                <w:webHidden/>
              </w:rPr>
            </w:r>
            <w:r w:rsidR="00A3249A">
              <w:rPr>
                <w:noProof/>
                <w:webHidden/>
              </w:rPr>
              <w:fldChar w:fldCharType="separate"/>
            </w:r>
            <w:r w:rsidR="00A3249A">
              <w:rPr>
                <w:noProof/>
                <w:webHidden/>
              </w:rPr>
              <w:t>32</w:t>
            </w:r>
            <w:r w:rsidR="00A3249A">
              <w:rPr>
                <w:noProof/>
                <w:webHidden/>
              </w:rPr>
              <w:fldChar w:fldCharType="end"/>
            </w:r>
          </w:hyperlink>
        </w:p>
        <w:p w14:paraId="76569C22"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05" w:history="1">
            <w:r w:rsidR="00A3249A" w:rsidRPr="00663BAF">
              <w:rPr>
                <w:rStyle w:val="Hyperlink"/>
                <w:noProof/>
              </w:rPr>
              <w:t>Thank you for your application</w:t>
            </w:r>
            <w:r w:rsidR="00A3249A">
              <w:rPr>
                <w:noProof/>
                <w:webHidden/>
              </w:rPr>
              <w:tab/>
            </w:r>
            <w:r w:rsidR="00A3249A">
              <w:rPr>
                <w:noProof/>
                <w:webHidden/>
              </w:rPr>
              <w:fldChar w:fldCharType="begin"/>
            </w:r>
            <w:r w:rsidR="00A3249A">
              <w:rPr>
                <w:noProof/>
                <w:webHidden/>
              </w:rPr>
              <w:instrText xml:space="preserve"> PAGEREF _Toc64023205 \h </w:instrText>
            </w:r>
            <w:r w:rsidR="00A3249A">
              <w:rPr>
                <w:noProof/>
                <w:webHidden/>
              </w:rPr>
            </w:r>
            <w:r w:rsidR="00A3249A">
              <w:rPr>
                <w:noProof/>
                <w:webHidden/>
              </w:rPr>
              <w:fldChar w:fldCharType="separate"/>
            </w:r>
            <w:r w:rsidR="00A3249A">
              <w:rPr>
                <w:noProof/>
                <w:webHidden/>
              </w:rPr>
              <w:t>35</w:t>
            </w:r>
            <w:r w:rsidR="00A3249A">
              <w:rPr>
                <w:noProof/>
                <w:webHidden/>
              </w:rPr>
              <w:fldChar w:fldCharType="end"/>
            </w:r>
          </w:hyperlink>
        </w:p>
        <w:p w14:paraId="73B0CE25" w14:textId="77777777" w:rsidR="00A3249A" w:rsidRDefault="00000000">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64023206" w:history="1">
            <w:r w:rsidR="00A3249A" w:rsidRPr="00663BAF">
              <w:rPr>
                <w:rStyle w:val="Hyperlink"/>
                <w:noProof/>
              </w:rPr>
              <w:t>3.</w:t>
            </w:r>
            <w:r w:rsidR="00A3249A">
              <w:rPr>
                <w:rFonts w:asciiTheme="minorHAnsi" w:eastAsiaTheme="minorEastAsia" w:hAnsiTheme="minorHAnsi" w:cstheme="minorBidi"/>
                <w:noProof/>
                <w:sz w:val="22"/>
                <w:szCs w:val="22"/>
                <w:lang w:eastAsia="en-GB"/>
              </w:rPr>
              <w:tab/>
            </w:r>
            <w:r w:rsidR="00A3249A" w:rsidRPr="00663BAF">
              <w:rPr>
                <w:rStyle w:val="Hyperlink"/>
                <w:noProof/>
              </w:rPr>
              <w:t>Apply for an Existing Scheme Record</w:t>
            </w:r>
            <w:r w:rsidR="00A3249A">
              <w:rPr>
                <w:noProof/>
                <w:webHidden/>
              </w:rPr>
              <w:tab/>
            </w:r>
            <w:r w:rsidR="00A3249A">
              <w:rPr>
                <w:noProof/>
                <w:webHidden/>
              </w:rPr>
              <w:fldChar w:fldCharType="begin"/>
            </w:r>
            <w:r w:rsidR="00A3249A">
              <w:rPr>
                <w:noProof/>
                <w:webHidden/>
              </w:rPr>
              <w:instrText xml:space="preserve"> PAGEREF _Toc64023206 \h </w:instrText>
            </w:r>
            <w:r w:rsidR="00A3249A">
              <w:rPr>
                <w:noProof/>
                <w:webHidden/>
              </w:rPr>
            </w:r>
            <w:r w:rsidR="00A3249A">
              <w:rPr>
                <w:noProof/>
                <w:webHidden/>
              </w:rPr>
              <w:fldChar w:fldCharType="separate"/>
            </w:r>
            <w:r w:rsidR="00A3249A">
              <w:rPr>
                <w:noProof/>
                <w:webHidden/>
              </w:rPr>
              <w:t>36</w:t>
            </w:r>
            <w:r w:rsidR="00A3249A">
              <w:rPr>
                <w:noProof/>
                <w:webHidden/>
              </w:rPr>
              <w:fldChar w:fldCharType="end"/>
            </w:r>
          </w:hyperlink>
        </w:p>
        <w:p w14:paraId="60E14851"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07" w:history="1">
            <w:r w:rsidR="00A3249A" w:rsidRPr="00663BAF">
              <w:rPr>
                <w:rStyle w:val="Hyperlink"/>
                <w:noProof/>
              </w:rPr>
              <w:t>Your personal information</w:t>
            </w:r>
            <w:r w:rsidR="00A3249A">
              <w:rPr>
                <w:noProof/>
                <w:webHidden/>
              </w:rPr>
              <w:tab/>
            </w:r>
            <w:r w:rsidR="00A3249A">
              <w:rPr>
                <w:noProof/>
                <w:webHidden/>
              </w:rPr>
              <w:fldChar w:fldCharType="begin"/>
            </w:r>
            <w:r w:rsidR="00A3249A">
              <w:rPr>
                <w:noProof/>
                <w:webHidden/>
              </w:rPr>
              <w:instrText xml:space="preserve"> PAGEREF _Toc64023207 \h </w:instrText>
            </w:r>
            <w:r w:rsidR="00A3249A">
              <w:rPr>
                <w:noProof/>
                <w:webHidden/>
              </w:rPr>
            </w:r>
            <w:r w:rsidR="00A3249A">
              <w:rPr>
                <w:noProof/>
                <w:webHidden/>
              </w:rPr>
              <w:fldChar w:fldCharType="separate"/>
            </w:r>
            <w:r w:rsidR="00A3249A">
              <w:rPr>
                <w:noProof/>
                <w:webHidden/>
              </w:rPr>
              <w:t>37</w:t>
            </w:r>
            <w:r w:rsidR="00A3249A">
              <w:rPr>
                <w:noProof/>
                <w:webHidden/>
              </w:rPr>
              <w:fldChar w:fldCharType="end"/>
            </w:r>
          </w:hyperlink>
        </w:p>
        <w:p w14:paraId="3DA03467"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08" w:history="1">
            <w:r w:rsidR="00A3249A" w:rsidRPr="00663BAF">
              <w:rPr>
                <w:rStyle w:val="Hyperlink"/>
                <w:noProof/>
              </w:rPr>
              <w:t>Check application details</w:t>
            </w:r>
            <w:r w:rsidR="00A3249A">
              <w:rPr>
                <w:noProof/>
                <w:webHidden/>
              </w:rPr>
              <w:tab/>
            </w:r>
            <w:r w:rsidR="00A3249A">
              <w:rPr>
                <w:noProof/>
                <w:webHidden/>
              </w:rPr>
              <w:fldChar w:fldCharType="begin"/>
            </w:r>
            <w:r w:rsidR="00A3249A">
              <w:rPr>
                <w:noProof/>
                <w:webHidden/>
              </w:rPr>
              <w:instrText xml:space="preserve"> PAGEREF _Toc64023208 \h </w:instrText>
            </w:r>
            <w:r w:rsidR="00A3249A">
              <w:rPr>
                <w:noProof/>
                <w:webHidden/>
              </w:rPr>
            </w:r>
            <w:r w:rsidR="00A3249A">
              <w:rPr>
                <w:noProof/>
                <w:webHidden/>
              </w:rPr>
              <w:fldChar w:fldCharType="separate"/>
            </w:r>
            <w:r w:rsidR="00A3249A">
              <w:rPr>
                <w:noProof/>
                <w:webHidden/>
              </w:rPr>
              <w:t>38</w:t>
            </w:r>
            <w:r w:rsidR="00A3249A">
              <w:rPr>
                <w:noProof/>
                <w:webHidden/>
              </w:rPr>
              <w:fldChar w:fldCharType="end"/>
            </w:r>
          </w:hyperlink>
        </w:p>
        <w:p w14:paraId="46071940"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09" w:history="1">
            <w:r w:rsidR="00A3249A" w:rsidRPr="00663BAF">
              <w:rPr>
                <w:rStyle w:val="Hyperlink"/>
                <w:noProof/>
              </w:rPr>
              <w:t>Your PVG scheme number</w:t>
            </w:r>
            <w:r w:rsidR="00A3249A">
              <w:rPr>
                <w:noProof/>
                <w:webHidden/>
              </w:rPr>
              <w:tab/>
            </w:r>
            <w:r w:rsidR="00A3249A">
              <w:rPr>
                <w:noProof/>
                <w:webHidden/>
              </w:rPr>
              <w:fldChar w:fldCharType="begin"/>
            </w:r>
            <w:r w:rsidR="00A3249A">
              <w:rPr>
                <w:noProof/>
                <w:webHidden/>
              </w:rPr>
              <w:instrText xml:space="preserve"> PAGEREF _Toc64023209 \h </w:instrText>
            </w:r>
            <w:r w:rsidR="00A3249A">
              <w:rPr>
                <w:noProof/>
                <w:webHidden/>
              </w:rPr>
            </w:r>
            <w:r w:rsidR="00A3249A">
              <w:rPr>
                <w:noProof/>
                <w:webHidden/>
              </w:rPr>
              <w:fldChar w:fldCharType="separate"/>
            </w:r>
            <w:r w:rsidR="00A3249A">
              <w:rPr>
                <w:noProof/>
                <w:webHidden/>
              </w:rPr>
              <w:t>39</w:t>
            </w:r>
            <w:r w:rsidR="00A3249A">
              <w:rPr>
                <w:noProof/>
                <w:webHidden/>
              </w:rPr>
              <w:fldChar w:fldCharType="end"/>
            </w:r>
          </w:hyperlink>
        </w:p>
        <w:p w14:paraId="1960912E"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10" w:history="1">
            <w:r w:rsidR="00A3249A" w:rsidRPr="00663BAF">
              <w:rPr>
                <w:rStyle w:val="Hyperlink"/>
                <w:noProof/>
              </w:rPr>
              <w:t>Your full name and previous names</w:t>
            </w:r>
            <w:r w:rsidR="00A3249A">
              <w:rPr>
                <w:noProof/>
                <w:webHidden/>
              </w:rPr>
              <w:tab/>
            </w:r>
            <w:r w:rsidR="00A3249A">
              <w:rPr>
                <w:noProof/>
                <w:webHidden/>
              </w:rPr>
              <w:fldChar w:fldCharType="begin"/>
            </w:r>
            <w:r w:rsidR="00A3249A">
              <w:rPr>
                <w:noProof/>
                <w:webHidden/>
              </w:rPr>
              <w:instrText xml:space="preserve"> PAGEREF _Toc64023210 \h </w:instrText>
            </w:r>
            <w:r w:rsidR="00A3249A">
              <w:rPr>
                <w:noProof/>
                <w:webHidden/>
              </w:rPr>
            </w:r>
            <w:r w:rsidR="00A3249A">
              <w:rPr>
                <w:noProof/>
                <w:webHidden/>
              </w:rPr>
              <w:fldChar w:fldCharType="separate"/>
            </w:r>
            <w:r w:rsidR="00A3249A">
              <w:rPr>
                <w:noProof/>
                <w:webHidden/>
              </w:rPr>
              <w:t>40</w:t>
            </w:r>
            <w:r w:rsidR="00A3249A">
              <w:rPr>
                <w:noProof/>
                <w:webHidden/>
              </w:rPr>
              <w:fldChar w:fldCharType="end"/>
            </w:r>
          </w:hyperlink>
        </w:p>
        <w:p w14:paraId="28AE5EE4"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11" w:history="1">
            <w:r w:rsidR="00A3249A" w:rsidRPr="00663BAF">
              <w:rPr>
                <w:rStyle w:val="Hyperlink"/>
                <w:noProof/>
                <w:lang w:eastAsia="en-GB"/>
              </w:rPr>
              <w:t>Your date of birth</w:t>
            </w:r>
            <w:r w:rsidR="00A3249A">
              <w:rPr>
                <w:noProof/>
                <w:webHidden/>
              </w:rPr>
              <w:tab/>
            </w:r>
            <w:r w:rsidR="00A3249A">
              <w:rPr>
                <w:noProof/>
                <w:webHidden/>
              </w:rPr>
              <w:fldChar w:fldCharType="begin"/>
            </w:r>
            <w:r w:rsidR="00A3249A">
              <w:rPr>
                <w:noProof/>
                <w:webHidden/>
              </w:rPr>
              <w:instrText xml:space="preserve"> PAGEREF _Toc64023211 \h </w:instrText>
            </w:r>
            <w:r w:rsidR="00A3249A">
              <w:rPr>
                <w:noProof/>
                <w:webHidden/>
              </w:rPr>
            </w:r>
            <w:r w:rsidR="00A3249A">
              <w:rPr>
                <w:noProof/>
                <w:webHidden/>
              </w:rPr>
              <w:fldChar w:fldCharType="separate"/>
            </w:r>
            <w:r w:rsidR="00A3249A">
              <w:rPr>
                <w:noProof/>
                <w:webHidden/>
              </w:rPr>
              <w:t>42</w:t>
            </w:r>
            <w:r w:rsidR="00A3249A">
              <w:rPr>
                <w:noProof/>
                <w:webHidden/>
              </w:rPr>
              <w:fldChar w:fldCharType="end"/>
            </w:r>
          </w:hyperlink>
        </w:p>
        <w:p w14:paraId="447B07C0"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12" w:history="1">
            <w:r w:rsidR="00A3249A" w:rsidRPr="00663BAF">
              <w:rPr>
                <w:rStyle w:val="Hyperlink"/>
                <w:noProof/>
              </w:rPr>
              <w:t>Your contact details</w:t>
            </w:r>
            <w:r w:rsidR="00A3249A">
              <w:rPr>
                <w:noProof/>
                <w:webHidden/>
              </w:rPr>
              <w:tab/>
            </w:r>
            <w:r w:rsidR="00A3249A">
              <w:rPr>
                <w:noProof/>
                <w:webHidden/>
              </w:rPr>
              <w:fldChar w:fldCharType="begin"/>
            </w:r>
            <w:r w:rsidR="00A3249A">
              <w:rPr>
                <w:noProof/>
                <w:webHidden/>
              </w:rPr>
              <w:instrText xml:space="preserve"> PAGEREF _Toc64023212 \h </w:instrText>
            </w:r>
            <w:r w:rsidR="00A3249A">
              <w:rPr>
                <w:noProof/>
                <w:webHidden/>
              </w:rPr>
            </w:r>
            <w:r w:rsidR="00A3249A">
              <w:rPr>
                <w:noProof/>
                <w:webHidden/>
              </w:rPr>
              <w:fldChar w:fldCharType="separate"/>
            </w:r>
            <w:r w:rsidR="00A3249A">
              <w:rPr>
                <w:noProof/>
                <w:webHidden/>
              </w:rPr>
              <w:t>43</w:t>
            </w:r>
            <w:r w:rsidR="00A3249A">
              <w:rPr>
                <w:noProof/>
                <w:webHidden/>
              </w:rPr>
              <w:fldChar w:fldCharType="end"/>
            </w:r>
          </w:hyperlink>
        </w:p>
        <w:p w14:paraId="3EE5300F"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13" w:history="1">
            <w:r w:rsidR="00A3249A" w:rsidRPr="00663BAF">
              <w:rPr>
                <w:rStyle w:val="Hyperlink"/>
                <w:noProof/>
              </w:rPr>
              <w:t>Your current address</w:t>
            </w:r>
            <w:r w:rsidR="00A3249A">
              <w:rPr>
                <w:noProof/>
                <w:webHidden/>
              </w:rPr>
              <w:tab/>
            </w:r>
            <w:r w:rsidR="00A3249A">
              <w:rPr>
                <w:noProof/>
                <w:webHidden/>
              </w:rPr>
              <w:fldChar w:fldCharType="begin"/>
            </w:r>
            <w:r w:rsidR="00A3249A">
              <w:rPr>
                <w:noProof/>
                <w:webHidden/>
              </w:rPr>
              <w:instrText xml:space="preserve"> PAGEREF _Toc64023213 \h </w:instrText>
            </w:r>
            <w:r w:rsidR="00A3249A">
              <w:rPr>
                <w:noProof/>
                <w:webHidden/>
              </w:rPr>
            </w:r>
            <w:r w:rsidR="00A3249A">
              <w:rPr>
                <w:noProof/>
                <w:webHidden/>
              </w:rPr>
              <w:fldChar w:fldCharType="separate"/>
            </w:r>
            <w:r w:rsidR="00A3249A">
              <w:rPr>
                <w:noProof/>
                <w:webHidden/>
              </w:rPr>
              <w:t>44</w:t>
            </w:r>
            <w:r w:rsidR="00A3249A">
              <w:rPr>
                <w:noProof/>
                <w:webHidden/>
              </w:rPr>
              <w:fldChar w:fldCharType="end"/>
            </w:r>
          </w:hyperlink>
        </w:p>
        <w:p w14:paraId="79718B15"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14" w:history="1">
            <w:r w:rsidR="00A3249A" w:rsidRPr="00663BAF">
              <w:rPr>
                <w:rStyle w:val="Hyperlink"/>
                <w:noProof/>
              </w:rPr>
              <w:t>National Insurance Number</w:t>
            </w:r>
            <w:r w:rsidR="00A3249A">
              <w:rPr>
                <w:noProof/>
                <w:webHidden/>
              </w:rPr>
              <w:tab/>
            </w:r>
            <w:r w:rsidR="00A3249A">
              <w:rPr>
                <w:noProof/>
                <w:webHidden/>
              </w:rPr>
              <w:fldChar w:fldCharType="begin"/>
            </w:r>
            <w:r w:rsidR="00A3249A">
              <w:rPr>
                <w:noProof/>
                <w:webHidden/>
              </w:rPr>
              <w:instrText xml:space="preserve"> PAGEREF _Toc64023214 \h </w:instrText>
            </w:r>
            <w:r w:rsidR="00A3249A">
              <w:rPr>
                <w:noProof/>
                <w:webHidden/>
              </w:rPr>
            </w:r>
            <w:r w:rsidR="00A3249A">
              <w:rPr>
                <w:noProof/>
                <w:webHidden/>
              </w:rPr>
              <w:fldChar w:fldCharType="separate"/>
            </w:r>
            <w:r w:rsidR="00A3249A">
              <w:rPr>
                <w:noProof/>
                <w:webHidden/>
              </w:rPr>
              <w:t>46</w:t>
            </w:r>
            <w:r w:rsidR="00A3249A">
              <w:rPr>
                <w:noProof/>
                <w:webHidden/>
              </w:rPr>
              <w:fldChar w:fldCharType="end"/>
            </w:r>
          </w:hyperlink>
        </w:p>
        <w:p w14:paraId="13F1AA74"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15" w:history="1">
            <w:r w:rsidR="00A3249A" w:rsidRPr="00663BAF">
              <w:rPr>
                <w:rStyle w:val="Hyperlink"/>
                <w:noProof/>
              </w:rPr>
              <w:t>Passport</w:t>
            </w:r>
            <w:r w:rsidR="00A3249A">
              <w:rPr>
                <w:noProof/>
                <w:webHidden/>
              </w:rPr>
              <w:tab/>
            </w:r>
            <w:r w:rsidR="00A3249A">
              <w:rPr>
                <w:noProof/>
                <w:webHidden/>
              </w:rPr>
              <w:fldChar w:fldCharType="begin"/>
            </w:r>
            <w:r w:rsidR="00A3249A">
              <w:rPr>
                <w:noProof/>
                <w:webHidden/>
              </w:rPr>
              <w:instrText xml:space="preserve"> PAGEREF _Toc64023215 \h </w:instrText>
            </w:r>
            <w:r w:rsidR="00A3249A">
              <w:rPr>
                <w:noProof/>
                <w:webHidden/>
              </w:rPr>
            </w:r>
            <w:r w:rsidR="00A3249A">
              <w:rPr>
                <w:noProof/>
                <w:webHidden/>
              </w:rPr>
              <w:fldChar w:fldCharType="separate"/>
            </w:r>
            <w:r w:rsidR="00A3249A">
              <w:rPr>
                <w:noProof/>
                <w:webHidden/>
              </w:rPr>
              <w:t>48</w:t>
            </w:r>
            <w:r w:rsidR="00A3249A">
              <w:rPr>
                <w:noProof/>
                <w:webHidden/>
              </w:rPr>
              <w:fldChar w:fldCharType="end"/>
            </w:r>
          </w:hyperlink>
        </w:p>
        <w:p w14:paraId="3924E780"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16" w:history="1">
            <w:r w:rsidR="00A3249A" w:rsidRPr="00663BAF">
              <w:rPr>
                <w:rStyle w:val="Hyperlink"/>
                <w:noProof/>
              </w:rPr>
              <w:t>Driving Licence</w:t>
            </w:r>
            <w:r w:rsidR="00A3249A">
              <w:rPr>
                <w:noProof/>
                <w:webHidden/>
              </w:rPr>
              <w:tab/>
            </w:r>
            <w:r w:rsidR="00A3249A">
              <w:rPr>
                <w:noProof/>
                <w:webHidden/>
              </w:rPr>
              <w:fldChar w:fldCharType="begin"/>
            </w:r>
            <w:r w:rsidR="00A3249A">
              <w:rPr>
                <w:noProof/>
                <w:webHidden/>
              </w:rPr>
              <w:instrText xml:space="preserve"> PAGEREF _Toc64023216 \h </w:instrText>
            </w:r>
            <w:r w:rsidR="00A3249A">
              <w:rPr>
                <w:noProof/>
                <w:webHidden/>
              </w:rPr>
            </w:r>
            <w:r w:rsidR="00A3249A">
              <w:rPr>
                <w:noProof/>
                <w:webHidden/>
              </w:rPr>
              <w:fldChar w:fldCharType="separate"/>
            </w:r>
            <w:r w:rsidR="00A3249A">
              <w:rPr>
                <w:noProof/>
                <w:webHidden/>
              </w:rPr>
              <w:t>50</w:t>
            </w:r>
            <w:r w:rsidR="00A3249A">
              <w:rPr>
                <w:noProof/>
                <w:webHidden/>
              </w:rPr>
              <w:fldChar w:fldCharType="end"/>
            </w:r>
          </w:hyperlink>
        </w:p>
        <w:p w14:paraId="57D1FEA7"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17" w:history="1">
            <w:r w:rsidR="00A3249A" w:rsidRPr="00663BAF">
              <w:rPr>
                <w:rStyle w:val="Hyperlink"/>
                <w:noProof/>
              </w:rPr>
              <w:t>Regulatory body details</w:t>
            </w:r>
            <w:r w:rsidR="00A3249A">
              <w:rPr>
                <w:noProof/>
                <w:webHidden/>
              </w:rPr>
              <w:tab/>
            </w:r>
            <w:r w:rsidR="00A3249A">
              <w:rPr>
                <w:noProof/>
                <w:webHidden/>
              </w:rPr>
              <w:fldChar w:fldCharType="begin"/>
            </w:r>
            <w:r w:rsidR="00A3249A">
              <w:rPr>
                <w:noProof/>
                <w:webHidden/>
              </w:rPr>
              <w:instrText xml:space="preserve"> PAGEREF _Toc64023217 \h </w:instrText>
            </w:r>
            <w:r w:rsidR="00A3249A">
              <w:rPr>
                <w:noProof/>
                <w:webHidden/>
              </w:rPr>
            </w:r>
            <w:r w:rsidR="00A3249A">
              <w:rPr>
                <w:noProof/>
                <w:webHidden/>
              </w:rPr>
              <w:fldChar w:fldCharType="separate"/>
            </w:r>
            <w:r w:rsidR="00A3249A">
              <w:rPr>
                <w:noProof/>
                <w:webHidden/>
              </w:rPr>
              <w:t>52</w:t>
            </w:r>
            <w:r w:rsidR="00A3249A">
              <w:rPr>
                <w:noProof/>
                <w:webHidden/>
              </w:rPr>
              <w:fldChar w:fldCharType="end"/>
            </w:r>
          </w:hyperlink>
        </w:p>
        <w:p w14:paraId="2E232EC0"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18" w:history="1">
            <w:r w:rsidR="00A3249A" w:rsidRPr="00663BAF">
              <w:rPr>
                <w:rStyle w:val="Hyperlink"/>
                <w:noProof/>
              </w:rPr>
              <w:t>Review your application</w:t>
            </w:r>
            <w:r w:rsidR="00A3249A">
              <w:rPr>
                <w:noProof/>
                <w:webHidden/>
              </w:rPr>
              <w:tab/>
            </w:r>
            <w:r w:rsidR="00A3249A">
              <w:rPr>
                <w:noProof/>
                <w:webHidden/>
              </w:rPr>
              <w:fldChar w:fldCharType="begin"/>
            </w:r>
            <w:r w:rsidR="00A3249A">
              <w:rPr>
                <w:noProof/>
                <w:webHidden/>
              </w:rPr>
              <w:instrText xml:space="preserve"> PAGEREF _Toc64023218 \h </w:instrText>
            </w:r>
            <w:r w:rsidR="00A3249A">
              <w:rPr>
                <w:noProof/>
                <w:webHidden/>
              </w:rPr>
            </w:r>
            <w:r w:rsidR="00A3249A">
              <w:rPr>
                <w:noProof/>
                <w:webHidden/>
              </w:rPr>
              <w:fldChar w:fldCharType="separate"/>
            </w:r>
            <w:r w:rsidR="00A3249A">
              <w:rPr>
                <w:noProof/>
                <w:webHidden/>
              </w:rPr>
              <w:t>54</w:t>
            </w:r>
            <w:r w:rsidR="00A3249A">
              <w:rPr>
                <w:noProof/>
                <w:webHidden/>
              </w:rPr>
              <w:fldChar w:fldCharType="end"/>
            </w:r>
          </w:hyperlink>
        </w:p>
        <w:p w14:paraId="16C54CAD"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19" w:history="1">
            <w:r w:rsidR="00A3249A" w:rsidRPr="00663BAF">
              <w:rPr>
                <w:rStyle w:val="Hyperlink"/>
                <w:noProof/>
              </w:rPr>
              <w:t>Declaration</w:t>
            </w:r>
            <w:r w:rsidR="00A3249A">
              <w:rPr>
                <w:noProof/>
                <w:webHidden/>
              </w:rPr>
              <w:tab/>
            </w:r>
            <w:r w:rsidR="00A3249A">
              <w:rPr>
                <w:noProof/>
                <w:webHidden/>
              </w:rPr>
              <w:fldChar w:fldCharType="begin"/>
            </w:r>
            <w:r w:rsidR="00A3249A">
              <w:rPr>
                <w:noProof/>
                <w:webHidden/>
              </w:rPr>
              <w:instrText xml:space="preserve"> PAGEREF _Toc64023219 \h </w:instrText>
            </w:r>
            <w:r w:rsidR="00A3249A">
              <w:rPr>
                <w:noProof/>
                <w:webHidden/>
              </w:rPr>
            </w:r>
            <w:r w:rsidR="00A3249A">
              <w:rPr>
                <w:noProof/>
                <w:webHidden/>
              </w:rPr>
              <w:fldChar w:fldCharType="separate"/>
            </w:r>
            <w:r w:rsidR="00A3249A">
              <w:rPr>
                <w:noProof/>
                <w:webHidden/>
              </w:rPr>
              <w:t>55</w:t>
            </w:r>
            <w:r w:rsidR="00A3249A">
              <w:rPr>
                <w:noProof/>
                <w:webHidden/>
              </w:rPr>
              <w:fldChar w:fldCharType="end"/>
            </w:r>
          </w:hyperlink>
        </w:p>
        <w:p w14:paraId="2A1B42EB"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20" w:history="1">
            <w:r w:rsidR="00A3249A" w:rsidRPr="00663BAF">
              <w:rPr>
                <w:rStyle w:val="Hyperlink"/>
                <w:noProof/>
              </w:rPr>
              <w:t>Paying for this application</w:t>
            </w:r>
            <w:r w:rsidR="00A3249A">
              <w:rPr>
                <w:noProof/>
                <w:webHidden/>
              </w:rPr>
              <w:tab/>
            </w:r>
            <w:r w:rsidR="00A3249A">
              <w:rPr>
                <w:noProof/>
                <w:webHidden/>
              </w:rPr>
              <w:fldChar w:fldCharType="begin"/>
            </w:r>
            <w:r w:rsidR="00A3249A">
              <w:rPr>
                <w:noProof/>
                <w:webHidden/>
              </w:rPr>
              <w:instrText xml:space="preserve"> PAGEREF _Toc64023220 \h </w:instrText>
            </w:r>
            <w:r w:rsidR="00A3249A">
              <w:rPr>
                <w:noProof/>
                <w:webHidden/>
              </w:rPr>
            </w:r>
            <w:r w:rsidR="00A3249A">
              <w:rPr>
                <w:noProof/>
                <w:webHidden/>
              </w:rPr>
              <w:fldChar w:fldCharType="separate"/>
            </w:r>
            <w:r w:rsidR="00A3249A">
              <w:rPr>
                <w:noProof/>
                <w:webHidden/>
              </w:rPr>
              <w:t>56</w:t>
            </w:r>
            <w:r w:rsidR="00A3249A">
              <w:rPr>
                <w:noProof/>
                <w:webHidden/>
              </w:rPr>
              <w:fldChar w:fldCharType="end"/>
            </w:r>
          </w:hyperlink>
        </w:p>
        <w:p w14:paraId="72E30271"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21" w:history="1">
            <w:r w:rsidR="00A3249A" w:rsidRPr="00663BAF">
              <w:rPr>
                <w:rStyle w:val="Hyperlink"/>
                <w:noProof/>
              </w:rPr>
              <w:t>Thank you for your application</w:t>
            </w:r>
            <w:r w:rsidR="00A3249A">
              <w:rPr>
                <w:noProof/>
                <w:webHidden/>
              </w:rPr>
              <w:tab/>
            </w:r>
            <w:r w:rsidR="00A3249A">
              <w:rPr>
                <w:noProof/>
                <w:webHidden/>
              </w:rPr>
              <w:fldChar w:fldCharType="begin"/>
            </w:r>
            <w:r w:rsidR="00A3249A">
              <w:rPr>
                <w:noProof/>
                <w:webHidden/>
              </w:rPr>
              <w:instrText xml:space="preserve"> PAGEREF _Toc64023221 \h </w:instrText>
            </w:r>
            <w:r w:rsidR="00A3249A">
              <w:rPr>
                <w:noProof/>
                <w:webHidden/>
              </w:rPr>
            </w:r>
            <w:r w:rsidR="00A3249A">
              <w:rPr>
                <w:noProof/>
                <w:webHidden/>
              </w:rPr>
              <w:fldChar w:fldCharType="separate"/>
            </w:r>
            <w:r w:rsidR="00A3249A">
              <w:rPr>
                <w:noProof/>
                <w:webHidden/>
              </w:rPr>
              <w:t>59</w:t>
            </w:r>
            <w:r w:rsidR="00A3249A">
              <w:rPr>
                <w:noProof/>
                <w:webHidden/>
              </w:rPr>
              <w:fldChar w:fldCharType="end"/>
            </w:r>
          </w:hyperlink>
        </w:p>
        <w:p w14:paraId="09E1976C" w14:textId="77777777" w:rsidR="00A3249A" w:rsidRDefault="00000000">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64023222" w:history="1">
            <w:r w:rsidR="00A3249A" w:rsidRPr="00663BAF">
              <w:rPr>
                <w:rStyle w:val="Hyperlink"/>
                <w:noProof/>
              </w:rPr>
              <w:t>4.</w:t>
            </w:r>
            <w:r w:rsidR="00A3249A">
              <w:rPr>
                <w:rFonts w:asciiTheme="minorHAnsi" w:eastAsiaTheme="minorEastAsia" w:hAnsiTheme="minorHAnsi" w:cstheme="minorBidi"/>
                <w:noProof/>
                <w:sz w:val="22"/>
                <w:szCs w:val="22"/>
                <w:lang w:eastAsia="en-GB"/>
              </w:rPr>
              <w:tab/>
            </w:r>
            <w:r w:rsidR="00A3249A" w:rsidRPr="00663BAF">
              <w:rPr>
                <w:rStyle w:val="Hyperlink"/>
                <w:noProof/>
              </w:rPr>
              <w:t>Apply for an Existing Scheme Record Update</w:t>
            </w:r>
            <w:r w:rsidR="00A3249A">
              <w:rPr>
                <w:noProof/>
                <w:webHidden/>
              </w:rPr>
              <w:tab/>
            </w:r>
            <w:r w:rsidR="00A3249A">
              <w:rPr>
                <w:noProof/>
                <w:webHidden/>
              </w:rPr>
              <w:fldChar w:fldCharType="begin"/>
            </w:r>
            <w:r w:rsidR="00A3249A">
              <w:rPr>
                <w:noProof/>
                <w:webHidden/>
              </w:rPr>
              <w:instrText xml:space="preserve"> PAGEREF _Toc64023222 \h </w:instrText>
            </w:r>
            <w:r w:rsidR="00A3249A">
              <w:rPr>
                <w:noProof/>
                <w:webHidden/>
              </w:rPr>
            </w:r>
            <w:r w:rsidR="00A3249A">
              <w:rPr>
                <w:noProof/>
                <w:webHidden/>
              </w:rPr>
              <w:fldChar w:fldCharType="separate"/>
            </w:r>
            <w:r w:rsidR="00A3249A">
              <w:rPr>
                <w:noProof/>
                <w:webHidden/>
              </w:rPr>
              <w:t>60</w:t>
            </w:r>
            <w:r w:rsidR="00A3249A">
              <w:rPr>
                <w:noProof/>
                <w:webHidden/>
              </w:rPr>
              <w:fldChar w:fldCharType="end"/>
            </w:r>
          </w:hyperlink>
        </w:p>
        <w:p w14:paraId="2E7AD324"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23" w:history="1">
            <w:r w:rsidR="00A3249A" w:rsidRPr="00663BAF">
              <w:rPr>
                <w:rStyle w:val="Hyperlink"/>
                <w:noProof/>
              </w:rPr>
              <w:t>Your personal information</w:t>
            </w:r>
            <w:r w:rsidR="00A3249A">
              <w:rPr>
                <w:noProof/>
                <w:webHidden/>
              </w:rPr>
              <w:tab/>
            </w:r>
            <w:r w:rsidR="00A3249A">
              <w:rPr>
                <w:noProof/>
                <w:webHidden/>
              </w:rPr>
              <w:fldChar w:fldCharType="begin"/>
            </w:r>
            <w:r w:rsidR="00A3249A">
              <w:rPr>
                <w:noProof/>
                <w:webHidden/>
              </w:rPr>
              <w:instrText xml:space="preserve"> PAGEREF _Toc64023223 \h </w:instrText>
            </w:r>
            <w:r w:rsidR="00A3249A">
              <w:rPr>
                <w:noProof/>
                <w:webHidden/>
              </w:rPr>
            </w:r>
            <w:r w:rsidR="00A3249A">
              <w:rPr>
                <w:noProof/>
                <w:webHidden/>
              </w:rPr>
              <w:fldChar w:fldCharType="separate"/>
            </w:r>
            <w:r w:rsidR="00A3249A">
              <w:rPr>
                <w:noProof/>
                <w:webHidden/>
              </w:rPr>
              <w:t>61</w:t>
            </w:r>
            <w:r w:rsidR="00A3249A">
              <w:rPr>
                <w:noProof/>
                <w:webHidden/>
              </w:rPr>
              <w:fldChar w:fldCharType="end"/>
            </w:r>
          </w:hyperlink>
        </w:p>
        <w:p w14:paraId="3902DBCD"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24" w:history="1">
            <w:r w:rsidR="00A3249A" w:rsidRPr="00663BAF">
              <w:rPr>
                <w:rStyle w:val="Hyperlink"/>
                <w:noProof/>
              </w:rPr>
              <w:t>Check application details</w:t>
            </w:r>
            <w:r w:rsidR="00A3249A">
              <w:rPr>
                <w:noProof/>
                <w:webHidden/>
              </w:rPr>
              <w:tab/>
            </w:r>
            <w:r w:rsidR="00A3249A">
              <w:rPr>
                <w:noProof/>
                <w:webHidden/>
              </w:rPr>
              <w:fldChar w:fldCharType="begin"/>
            </w:r>
            <w:r w:rsidR="00A3249A">
              <w:rPr>
                <w:noProof/>
                <w:webHidden/>
              </w:rPr>
              <w:instrText xml:space="preserve"> PAGEREF _Toc64023224 \h </w:instrText>
            </w:r>
            <w:r w:rsidR="00A3249A">
              <w:rPr>
                <w:noProof/>
                <w:webHidden/>
              </w:rPr>
            </w:r>
            <w:r w:rsidR="00A3249A">
              <w:rPr>
                <w:noProof/>
                <w:webHidden/>
              </w:rPr>
              <w:fldChar w:fldCharType="separate"/>
            </w:r>
            <w:r w:rsidR="00A3249A">
              <w:rPr>
                <w:noProof/>
                <w:webHidden/>
              </w:rPr>
              <w:t>62</w:t>
            </w:r>
            <w:r w:rsidR="00A3249A">
              <w:rPr>
                <w:noProof/>
                <w:webHidden/>
              </w:rPr>
              <w:fldChar w:fldCharType="end"/>
            </w:r>
          </w:hyperlink>
        </w:p>
        <w:p w14:paraId="3DB72B81"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25" w:history="1">
            <w:r w:rsidR="00A3249A" w:rsidRPr="00663BAF">
              <w:rPr>
                <w:rStyle w:val="Hyperlink"/>
                <w:noProof/>
              </w:rPr>
              <w:t>Your PVG scheme number</w:t>
            </w:r>
            <w:r w:rsidR="00A3249A">
              <w:rPr>
                <w:noProof/>
                <w:webHidden/>
              </w:rPr>
              <w:tab/>
            </w:r>
            <w:r w:rsidR="00A3249A">
              <w:rPr>
                <w:noProof/>
                <w:webHidden/>
              </w:rPr>
              <w:fldChar w:fldCharType="begin"/>
            </w:r>
            <w:r w:rsidR="00A3249A">
              <w:rPr>
                <w:noProof/>
                <w:webHidden/>
              </w:rPr>
              <w:instrText xml:space="preserve"> PAGEREF _Toc64023225 \h </w:instrText>
            </w:r>
            <w:r w:rsidR="00A3249A">
              <w:rPr>
                <w:noProof/>
                <w:webHidden/>
              </w:rPr>
            </w:r>
            <w:r w:rsidR="00A3249A">
              <w:rPr>
                <w:noProof/>
                <w:webHidden/>
              </w:rPr>
              <w:fldChar w:fldCharType="separate"/>
            </w:r>
            <w:r w:rsidR="00A3249A">
              <w:rPr>
                <w:noProof/>
                <w:webHidden/>
              </w:rPr>
              <w:t>63</w:t>
            </w:r>
            <w:r w:rsidR="00A3249A">
              <w:rPr>
                <w:noProof/>
                <w:webHidden/>
              </w:rPr>
              <w:fldChar w:fldCharType="end"/>
            </w:r>
          </w:hyperlink>
        </w:p>
        <w:p w14:paraId="370CBA26"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26" w:history="1">
            <w:r w:rsidR="00A3249A" w:rsidRPr="00663BAF">
              <w:rPr>
                <w:rStyle w:val="Hyperlink"/>
                <w:noProof/>
              </w:rPr>
              <w:t>Your full name and previous names</w:t>
            </w:r>
            <w:r w:rsidR="00A3249A">
              <w:rPr>
                <w:noProof/>
                <w:webHidden/>
              </w:rPr>
              <w:tab/>
            </w:r>
            <w:r w:rsidR="00A3249A">
              <w:rPr>
                <w:noProof/>
                <w:webHidden/>
              </w:rPr>
              <w:fldChar w:fldCharType="begin"/>
            </w:r>
            <w:r w:rsidR="00A3249A">
              <w:rPr>
                <w:noProof/>
                <w:webHidden/>
              </w:rPr>
              <w:instrText xml:space="preserve"> PAGEREF _Toc64023226 \h </w:instrText>
            </w:r>
            <w:r w:rsidR="00A3249A">
              <w:rPr>
                <w:noProof/>
                <w:webHidden/>
              </w:rPr>
            </w:r>
            <w:r w:rsidR="00A3249A">
              <w:rPr>
                <w:noProof/>
                <w:webHidden/>
              </w:rPr>
              <w:fldChar w:fldCharType="separate"/>
            </w:r>
            <w:r w:rsidR="00A3249A">
              <w:rPr>
                <w:noProof/>
                <w:webHidden/>
              </w:rPr>
              <w:t>64</w:t>
            </w:r>
            <w:r w:rsidR="00A3249A">
              <w:rPr>
                <w:noProof/>
                <w:webHidden/>
              </w:rPr>
              <w:fldChar w:fldCharType="end"/>
            </w:r>
          </w:hyperlink>
        </w:p>
        <w:p w14:paraId="7E4E05D0"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27" w:history="1">
            <w:r w:rsidR="00A3249A" w:rsidRPr="00663BAF">
              <w:rPr>
                <w:rStyle w:val="Hyperlink"/>
                <w:noProof/>
                <w:lang w:eastAsia="en-GB"/>
              </w:rPr>
              <w:t>Your date of birth</w:t>
            </w:r>
            <w:r w:rsidR="00A3249A">
              <w:rPr>
                <w:noProof/>
                <w:webHidden/>
              </w:rPr>
              <w:tab/>
            </w:r>
            <w:r w:rsidR="00A3249A">
              <w:rPr>
                <w:noProof/>
                <w:webHidden/>
              </w:rPr>
              <w:fldChar w:fldCharType="begin"/>
            </w:r>
            <w:r w:rsidR="00A3249A">
              <w:rPr>
                <w:noProof/>
                <w:webHidden/>
              </w:rPr>
              <w:instrText xml:space="preserve"> PAGEREF _Toc64023227 \h </w:instrText>
            </w:r>
            <w:r w:rsidR="00A3249A">
              <w:rPr>
                <w:noProof/>
                <w:webHidden/>
              </w:rPr>
            </w:r>
            <w:r w:rsidR="00A3249A">
              <w:rPr>
                <w:noProof/>
                <w:webHidden/>
              </w:rPr>
              <w:fldChar w:fldCharType="separate"/>
            </w:r>
            <w:r w:rsidR="00A3249A">
              <w:rPr>
                <w:noProof/>
                <w:webHidden/>
              </w:rPr>
              <w:t>66</w:t>
            </w:r>
            <w:r w:rsidR="00A3249A">
              <w:rPr>
                <w:noProof/>
                <w:webHidden/>
              </w:rPr>
              <w:fldChar w:fldCharType="end"/>
            </w:r>
          </w:hyperlink>
        </w:p>
        <w:p w14:paraId="1241FDBE"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28" w:history="1">
            <w:r w:rsidR="00A3249A" w:rsidRPr="00663BAF">
              <w:rPr>
                <w:rStyle w:val="Hyperlink"/>
                <w:noProof/>
              </w:rPr>
              <w:t>Your contact details</w:t>
            </w:r>
            <w:r w:rsidR="00A3249A">
              <w:rPr>
                <w:noProof/>
                <w:webHidden/>
              </w:rPr>
              <w:tab/>
            </w:r>
            <w:r w:rsidR="00A3249A">
              <w:rPr>
                <w:noProof/>
                <w:webHidden/>
              </w:rPr>
              <w:fldChar w:fldCharType="begin"/>
            </w:r>
            <w:r w:rsidR="00A3249A">
              <w:rPr>
                <w:noProof/>
                <w:webHidden/>
              </w:rPr>
              <w:instrText xml:space="preserve"> PAGEREF _Toc64023228 \h </w:instrText>
            </w:r>
            <w:r w:rsidR="00A3249A">
              <w:rPr>
                <w:noProof/>
                <w:webHidden/>
              </w:rPr>
            </w:r>
            <w:r w:rsidR="00A3249A">
              <w:rPr>
                <w:noProof/>
                <w:webHidden/>
              </w:rPr>
              <w:fldChar w:fldCharType="separate"/>
            </w:r>
            <w:r w:rsidR="00A3249A">
              <w:rPr>
                <w:noProof/>
                <w:webHidden/>
              </w:rPr>
              <w:t>67</w:t>
            </w:r>
            <w:r w:rsidR="00A3249A">
              <w:rPr>
                <w:noProof/>
                <w:webHidden/>
              </w:rPr>
              <w:fldChar w:fldCharType="end"/>
            </w:r>
          </w:hyperlink>
        </w:p>
        <w:p w14:paraId="08B01B33"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29" w:history="1">
            <w:r w:rsidR="00A3249A" w:rsidRPr="00663BAF">
              <w:rPr>
                <w:rStyle w:val="Hyperlink"/>
                <w:noProof/>
              </w:rPr>
              <w:t>National Insurance Number</w:t>
            </w:r>
            <w:r w:rsidR="00A3249A">
              <w:rPr>
                <w:noProof/>
                <w:webHidden/>
              </w:rPr>
              <w:tab/>
            </w:r>
            <w:r w:rsidR="00A3249A">
              <w:rPr>
                <w:noProof/>
                <w:webHidden/>
              </w:rPr>
              <w:fldChar w:fldCharType="begin"/>
            </w:r>
            <w:r w:rsidR="00A3249A">
              <w:rPr>
                <w:noProof/>
                <w:webHidden/>
              </w:rPr>
              <w:instrText xml:space="preserve"> PAGEREF _Toc64023229 \h </w:instrText>
            </w:r>
            <w:r w:rsidR="00A3249A">
              <w:rPr>
                <w:noProof/>
                <w:webHidden/>
              </w:rPr>
            </w:r>
            <w:r w:rsidR="00A3249A">
              <w:rPr>
                <w:noProof/>
                <w:webHidden/>
              </w:rPr>
              <w:fldChar w:fldCharType="separate"/>
            </w:r>
            <w:r w:rsidR="00A3249A">
              <w:rPr>
                <w:noProof/>
                <w:webHidden/>
              </w:rPr>
              <w:t>70</w:t>
            </w:r>
            <w:r w:rsidR="00A3249A">
              <w:rPr>
                <w:noProof/>
                <w:webHidden/>
              </w:rPr>
              <w:fldChar w:fldCharType="end"/>
            </w:r>
          </w:hyperlink>
        </w:p>
        <w:p w14:paraId="67101757"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30" w:history="1">
            <w:r w:rsidR="00A3249A" w:rsidRPr="00663BAF">
              <w:rPr>
                <w:rStyle w:val="Hyperlink"/>
                <w:noProof/>
              </w:rPr>
              <w:t>Passport</w:t>
            </w:r>
            <w:r w:rsidR="00A3249A">
              <w:rPr>
                <w:noProof/>
                <w:webHidden/>
              </w:rPr>
              <w:tab/>
            </w:r>
            <w:r w:rsidR="00A3249A">
              <w:rPr>
                <w:noProof/>
                <w:webHidden/>
              </w:rPr>
              <w:fldChar w:fldCharType="begin"/>
            </w:r>
            <w:r w:rsidR="00A3249A">
              <w:rPr>
                <w:noProof/>
                <w:webHidden/>
              </w:rPr>
              <w:instrText xml:space="preserve"> PAGEREF _Toc64023230 \h </w:instrText>
            </w:r>
            <w:r w:rsidR="00A3249A">
              <w:rPr>
                <w:noProof/>
                <w:webHidden/>
              </w:rPr>
            </w:r>
            <w:r w:rsidR="00A3249A">
              <w:rPr>
                <w:noProof/>
                <w:webHidden/>
              </w:rPr>
              <w:fldChar w:fldCharType="separate"/>
            </w:r>
            <w:r w:rsidR="00A3249A">
              <w:rPr>
                <w:noProof/>
                <w:webHidden/>
              </w:rPr>
              <w:t>72</w:t>
            </w:r>
            <w:r w:rsidR="00A3249A">
              <w:rPr>
                <w:noProof/>
                <w:webHidden/>
              </w:rPr>
              <w:fldChar w:fldCharType="end"/>
            </w:r>
          </w:hyperlink>
        </w:p>
        <w:p w14:paraId="6F5C5E10"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31" w:history="1">
            <w:r w:rsidR="00A3249A" w:rsidRPr="00663BAF">
              <w:rPr>
                <w:rStyle w:val="Hyperlink"/>
                <w:noProof/>
              </w:rPr>
              <w:t>Driving Licence</w:t>
            </w:r>
            <w:r w:rsidR="00A3249A">
              <w:rPr>
                <w:noProof/>
                <w:webHidden/>
              </w:rPr>
              <w:tab/>
            </w:r>
            <w:r w:rsidR="00A3249A">
              <w:rPr>
                <w:noProof/>
                <w:webHidden/>
              </w:rPr>
              <w:fldChar w:fldCharType="begin"/>
            </w:r>
            <w:r w:rsidR="00A3249A">
              <w:rPr>
                <w:noProof/>
                <w:webHidden/>
              </w:rPr>
              <w:instrText xml:space="preserve"> PAGEREF _Toc64023231 \h </w:instrText>
            </w:r>
            <w:r w:rsidR="00A3249A">
              <w:rPr>
                <w:noProof/>
                <w:webHidden/>
              </w:rPr>
            </w:r>
            <w:r w:rsidR="00A3249A">
              <w:rPr>
                <w:noProof/>
                <w:webHidden/>
              </w:rPr>
              <w:fldChar w:fldCharType="separate"/>
            </w:r>
            <w:r w:rsidR="00A3249A">
              <w:rPr>
                <w:noProof/>
                <w:webHidden/>
              </w:rPr>
              <w:t>74</w:t>
            </w:r>
            <w:r w:rsidR="00A3249A">
              <w:rPr>
                <w:noProof/>
                <w:webHidden/>
              </w:rPr>
              <w:fldChar w:fldCharType="end"/>
            </w:r>
          </w:hyperlink>
        </w:p>
        <w:p w14:paraId="45917683"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32" w:history="1">
            <w:r w:rsidR="00A3249A" w:rsidRPr="00663BAF">
              <w:rPr>
                <w:rStyle w:val="Hyperlink"/>
                <w:noProof/>
              </w:rPr>
              <w:t>Regulatory body details</w:t>
            </w:r>
            <w:r w:rsidR="00A3249A">
              <w:rPr>
                <w:noProof/>
                <w:webHidden/>
              </w:rPr>
              <w:tab/>
            </w:r>
            <w:r w:rsidR="00A3249A">
              <w:rPr>
                <w:noProof/>
                <w:webHidden/>
              </w:rPr>
              <w:fldChar w:fldCharType="begin"/>
            </w:r>
            <w:r w:rsidR="00A3249A">
              <w:rPr>
                <w:noProof/>
                <w:webHidden/>
              </w:rPr>
              <w:instrText xml:space="preserve"> PAGEREF _Toc64023232 \h </w:instrText>
            </w:r>
            <w:r w:rsidR="00A3249A">
              <w:rPr>
                <w:noProof/>
                <w:webHidden/>
              </w:rPr>
            </w:r>
            <w:r w:rsidR="00A3249A">
              <w:rPr>
                <w:noProof/>
                <w:webHidden/>
              </w:rPr>
              <w:fldChar w:fldCharType="separate"/>
            </w:r>
            <w:r w:rsidR="00A3249A">
              <w:rPr>
                <w:noProof/>
                <w:webHidden/>
              </w:rPr>
              <w:t>76</w:t>
            </w:r>
            <w:r w:rsidR="00A3249A">
              <w:rPr>
                <w:noProof/>
                <w:webHidden/>
              </w:rPr>
              <w:fldChar w:fldCharType="end"/>
            </w:r>
          </w:hyperlink>
        </w:p>
        <w:p w14:paraId="787C4C3D"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33" w:history="1">
            <w:r w:rsidR="00A3249A" w:rsidRPr="00663BAF">
              <w:rPr>
                <w:rStyle w:val="Hyperlink"/>
                <w:noProof/>
              </w:rPr>
              <w:t>Review your application</w:t>
            </w:r>
            <w:r w:rsidR="00A3249A">
              <w:rPr>
                <w:noProof/>
                <w:webHidden/>
              </w:rPr>
              <w:tab/>
            </w:r>
            <w:r w:rsidR="00A3249A">
              <w:rPr>
                <w:noProof/>
                <w:webHidden/>
              </w:rPr>
              <w:fldChar w:fldCharType="begin"/>
            </w:r>
            <w:r w:rsidR="00A3249A">
              <w:rPr>
                <w:noProof/>
                <w:webHidden/>
              </w:rPr>
              <w:instrText xml:space="preserve"> PAGEREF _Toc64023233 \h </w:instrText>
            </w:r>
            <w:r w:rsidR="00A3249A">
              <w:rPr>
                <w:noProof/>
                <w:webHidden/>
              </w:rPr>
            </w:r>
            <w:r w:rsidR="00A3249A">
              <w:rPr>
                <w:noProof/>
                <w:webHidden/>
              </w:rPr>
              <w:fldChar w:fldCharType="separate"/>
            </w:r>
            <w:r w:rsidR="00A3249A">
              <w:rPr>
                <w:noProof/>
                <w:webHidden/>
              </w:rPr>
              <w:t>78</w:t>
            </w:r>
            <w:r w:rsidR="00A3249A">
              <w:rPr>
                <w:noProof/>
                <w:webHidden/>
              </w:rPr>
              <w:fldChar w:fldCharType="end"/>
            </w:r>
          </w:hyperlink>
        </w:p>
        <w:p w14:paraId="5385B965"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34" w:history="1">
            <w:r w:rsidR="00A3249A" w:rsidRPr="00663BAF">
              <w:rPr>
                <w:rStyle w:val="Hyperlink"/>
                <w:noProof/>
              </w:rPr>
              <w:t>Declaration</w:t>
            </w:r>
            <w:r w:rsidR="00A3249A">
              <w:rPr>
                <w:noProof/>
                <w:webHidden/>
              </w:rPr>
              <w:tab/>
            </w:r>
            <w:r w:rsidR="00A3249A">
              <w:rPr>
                <w:noProof/>
                <w:webHidden/>
              </w:rPr>
              <w:fldChar w:fldCharType="begin"/>
            </w:r>
            <w:r w:rsidR="00A3249A">
              <w:rPr>
                <w:noProof/>
                <w:webHidden/>
              </w:rPr>
              <w:instrText xml:space="preserve"> PAGEREF _Toc64023234 \h </w:instrText>
            </w:r>
            <w:r w:rsidR="00A3249A">
              <w:rPr>
                <w:noProof/>
                <w:webHidden/>
              </w:rPr>
            </w:r>
            <w:r w:rsidR="00A3249A">
              <w:rPr>
                <w:noProof/>
                <w:webHidden/>
              </w:rPr>
              <w:fldChar w:fldCharType="separate"/>
            </w:r>
            <w:r w:rsidR="00A3249A">
              <w:rPr>
                <w:noProof/>
                <w:webHidden/>
              </w:rPr>
              <w:t>79</w:t>
            </w:r>
            <w:r w:rsidR="00A3249A">
              <w:rPr>
                <w:noProof/>
                <w:webHidden/>
              </w:rPr>
              <w:fldChar w:fldCharType="end"/>
            </w:r>
          </w:hyperlink>
        </w:p>
        <w:p w14:paraId="4C262DA2"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35" w:history="1">
            <w:r w:rsidR="00A3249A" w:rsidRPr="00663BAF">
              <w:rPr>
                <w:rStyle w:val="Hyperlink"/>
                <w:noProof/>
              </w:rPr>
              <w:t>Paying for this application</w:t>
            </w:r>
            <w:r w:rsidR="00A3249A">
              <w:rPr>
                <w:noProof/>
                <w:webHidden/>
              </w:rPr>
              <w:tab/>
            </w:r>
            <w:r w:rsidR="00A3249A">
              <w:rPr>
                <w:noProof/>
                <w:webHidden/>
              </w:rPr>
              <w:fldChar w:fldCharType="begin"/>
            </w:r>
            <w:r w:rsidR="00A3249A">
              <w:rPr>
                <w:noProof/>
                <w:webHidden/>
              </w:rPr>
              <w:instrText xml:space="preserve"> PAGEREF _Toc64023235 \h </w:instrText>
            </w:r>
            <w:r w:rsidR="00A3249A">
              <w:rPr>
                <w:noProof/>
                <w:webHidden/>
              </w:rPr>
            </w:r>
            <w:r w:rsidR="00A3249A">
              <w:rPr>
                <w:noProof/>
                <w:webHidden/>
              </w:rPr>
              <w:fldChar w:fldCharType="separate"/>
            </w:r>
            <w:r w:rsidR="00A3249A">
              <w:rPr>
                <w:noProof/>
                <w:webHidden/>
              </w:rPr>
              <w:t>80</w:t>
            </w:r>
            <w:r w:rsidR="00A3249A">
              <w:rPr>
                <w:noProof/>
                <w:webHidden/>
              </w:rPr>
              <w:fldChar w:fldCharType="end"/>
            </w:r>
          </w:hyperlink>
        </w:p>
        <w:p w14:paraId="6FB186CD" w14:textId="77777777" w:rsidR="00A3249A"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64023236" w:history="1">
            <w:r w:rsidR="00A3249A" w:rsidRPr="00663BAF">
              <w:rPr>
                <w:rStyle w:val="Hyperlink"/>
                <w:noProof/>
              </w:rPr>
              <w:t>Thank you for your application</w:t>
            </w:r>
            <w:r w:rsidR="00A3249A">
              <w:rPr>
                <w:noProof/>
                <w:webHidden/>
              </w:rPr>
              <w:tab/>
            </w:r>
            <w:r w:rsidR="00A3249A">
              <w:rPr>
                <w:noProof/>
                <w:webHidden/>
              </w:rPr>
              <w:fldChar w:fldCharType="begin"/>
            </w:r>
            <w:r w:rsidR="00A3249A">
              <w:rPr>
                <w:noProof/>
                <w:webHidden/>
              </w:rPr>
              <w:instrText xml:space="preserve"> PAGEREF _Toc64023236 \h </w:instrText>
            </w:r>
            <w:r w:rsidR="00A3249A">
              <w:rPr>
                <w:noProof/>
                <w:webHidden/>
              </w:rPr>
            </w:r>
            <w:r w:rsidR="00A3249A">
              <w:rPr>
                <w:noProof/>
                <w:webHidden/>
              </w:rPr>
              <w:fldChar w:fldCharType="separate"/>
            </w:r>
            <w:r w:rsidR="00A3249A">
              <w:rPr>
                <w:noProof/>
                <w:webHidden/>
              </w:rPr>
              <w:t>83</w:t>
            </w:r>
            <w:r w:rsidR="00A3249A">
              <w:rPr>
                <w:noProof/>
                <w:webHidden/>
              </w:rPr>
              <w:fldChar w:fldCharType="end"/>
            </w:r>
          </w:hyperlink>
        </w:p>
        <w:p w14:paraId="088D5658" w14:textId="77777777" w:rsidR="000629C9" w:rsidRDefault="000629C9">
          <w:r>
            <w:rPr>
              <w:b/>
              <w:bCs/>
              <w:noProof/>
            </w:rPr>
            <w:fldChar w:fldCharType="end"/>
          </w:r>
        </w:p>
      </w:sdtContent>
    </w:sdt>
    <w:p w14:paraId="313628CA" w14:textId="77777777" w:rsidR="000629C9" w:rsidRDefault="000629C9">
      <w:r>
        <w:br w:type="page"/>
      </w:r>
    </w:p>
    <w:p w14:paraId="05C7976A" w14:textId="77777777" w:rsidR="00277BDB" w:rsidRDefault="00DD608E" w:rsidP="007D5F2F">
      <w:pPr>
        <w:pStyle w:val="Heading1"/>
      </w:pPr>
      <w:bookmarkStart w:id="0" w:name="_Toc55381567"/>
      <w:bookmarkStart w:id="1" w:name="_Toc64023184"/>
      <w:r>
        <w:lastRenderedPageBreak/>
        <w:t>Introduction</w:t>
      </w:r>
      <w:bookmarkEnd w:id="0"/>
      <w:bookmarkEnd w:id="1"/>
      <w:r>
        <w:t xml:space="preserve"> </w:t>
      </w:r>
    </w:p>
    <w:p w14:paraId="550882AA" w14:textId="77777777" w:rsidR="00750EE8" w:rsidRDefault="00750EE8" w:rsidP="00750EE8"/>
    <w:p w14:paraId="4289A6B3" w14:textId="77777777" w:rsidR="00750EE8" w:rsidRDefault="0013738E" w:rsidP="00B06F99">
      <w:pPr>
        <w:spacing w:after="240"/>
      </w:pPr>
      <w:r>
        <w:t>T</w:t>
      </w:r>
      <w:r w:rsidR="0028741B">
        <w:t xml:space="preserve">his guide </w:t>
      </w:r>
      <w:r w:rsidR="00B06F99">
        <w:t xml:space="preserve">explains the process for making a PVG application online. It </w:t>
      </w:r>
      <w:r w:rsidR="0028741B">
        <w:t>includes</w:t>
      </w:r>
      <w:r>
        <w:t xml:space="preserve"> screenshots </w:t>
      </w:r>
      <w:r w:rsidR="006C15C1">
        <w:t>that</w:t>
      </w:r>
      <w:r w:rsidR="0028741B">
        <w:t xml:space="preserve"> </w:t>
      </w:r>
      <w:r w:rsidR="00750EE8" w:rsidRPr="00430E8A">
        <w:t xml:space="preserve">show the </w:t>
      </w:r>
      <w:r>
        <w:t>process</w:t>
      </w:r>
      <w:r w:rsidR="006C15C1">
        <w:t>es</w:t>
      </w:r>
      <w:r>
        <w:t xml:space="preserve"> </w:t>
      </w:r>
      <w:r w:rsidR="00750EE8" w:rsidRPr="00430E8A">
        <w:t>for</w:t>
      </w:r>
      <w:r>
        <w:t>:</w:t>
      </w:r>
    </w:p>
    <w:p w14:paraId="35CCECEE" w14:textId="77777777" w:rsidR="006C15C1" w:rsidRDefault="006C15C1" w:rsidP="006C15C1">
      <w:pPr>
        <w:pStyle w:val="ListParagraph"/>
        <w:numPr>
          <w:ilvl w:val="0"/>
          <w:numId w:val="9"/>
        </w:numPr>
        <w:spacing w:after="240"/>
      </w:pPr>
      <w:r>
        <w:t>someone joining the PVG scheme – required for all new applicants joining the scheme</w:t>
      </w:r>
    </w:p>
    <w:p w14:paraId="11AA4061" w14:textId="77777777" w:rsidR="006C15C1" w:rsidRDefault="006C15C1" w:rsidP="006C15C1">
      <w:pPr>
        <w:pStyle w:val="ListParagraph"/>
        <w:spacing w:after="240"/>
      </w:pPr>
    </w:p>
    <w:p w14:paraId="4B747B84" w14:textId="77777777" w:rsidR="006C15C1" w:rsidRDefault="006C15C1" w:rsidP="006C15C1">
      <w:pPr>
        <w:pStyle w:val="ListParagraph"/>
        <w:numPr>
          <w:ilvl w:val="0"/>
          <w:numId w:val="9"/>
        </w:numPr>
        <w:spacing w:after="240"/>
      </w:pPr>
      <w:r>
        <w:t>someone requiring an Existing Scheme Record – required for existing PVG members applying to work with a new vulnerable group</w:t>
      </w:r>
    </w:p>
    <w:p w14:paraId="4EB34C39" w14:textId="77777777" w:rsidR="006C15C1" w:rsidRDefault="006C15C1" w:rsidP="006C15C1">
      <w:pPr>
        <w:pStyle w:val="ListParagraph"/>
        <w:spacing w:after="240"/>
      </w:pPr>
    </w:p>
    <w:p w14:paraId="4F7FF54E" w14:textId="77777777" w:rsidR="006C15C1" w:rsidRDefault="006C15C1" w:rsidP="006C15C1">
      <w:pPr>
        <w:pStyle w:val="ListParagraph"/>
        <w:numPr>
          <w:ilvl w:val="0"/>
          <w:numId w:val="9"/>
        </w:numPr>
        <w:spacing w:after="240"/>
      </w:pPr>
      <w:r>
        <w:t>someone requiring a Scheme Record Update – required for existing PVG members changing employer, or for employers requesting a record update</w:t>
      </w:r>
    </w:p>
    <w:p w14:paraId="7AF29FED" w14:textId="77777777" w:rsidR="00750EE8" w:rsidRDefault="00750EE8" w:rsidP="006C15C1">
      <w:pPr>
        <w:pStyle w:val="ListParagraph"/>
        <w:spacing w:line="276" w:lineRule="auto"/>
        <w:ind w:left="787"/>
        <w:rPr>
          <w:b/>
        </w:rPr>
      </w:pPr>
    </w:p>
    <w:p w14:paraId="48EE4B32" w14:textId="77777777" w:rsidR="00750EE8" w:rsidRPr="00430E8A" w:rsidRDefault="0013738E" w:rsidP="00750EE8">
      <w:r>
        <w:t xml:space="preserve">As a demonstration, some fields are </w:t>
      </w:r>
      <w:r w:rsidR="00750EE8" w:rsidRPr="00430E8A">
        <w:t xml:space="preserve">already </w:t>
      </w:r>
      <w:r>
        <w:t>filled</w:t>
      </w:r>
      <w:r w:rsidR="00B06F99">
        <w:t xml:space="preserve"> in the screenshots</w:t>
      </w:r>
      <w:r>
        <w:t>. H</w:t>
      </w:r>
      <w:r w:rsidR="00750EE8" w:rsidRPr="00430E8A">
        <w:t>oweve</w:t>
      </w:r>
      <w:r w:rsidR="00750EE8">
        <w:t>r, all fields will be blank</w:t>
      </w:r>
      <w:r>
        <w:t xml:space="preserve"> at the start of </w:t>
      </w:r>
      <w:r w:rsidR="006C15C1">
        <w:t>your</w:t>
      </w:r>
      <w:r>
        <w:t xml:space="preserve"> application.</w:t>
      </w:r>
    </w:p>
    <w:p w14:paraId="78C79FFE" w14:textId="77777777" w:rsidR="00750EE8" w:rsidRPr="00430E8A" w:rsidRDefault="00750EE8" w:rsidP="00750EE8"/>
    <w:p w14:paraId="1D51C385" w14:textId="77777777" w:rsidR="00750EE8" w:rsidRPr="00430E8A" w:rsidRDefault="00750EE8" w:rsidP="00DA475B">
      <w:pPr>
        <w:spacing w:after="120"/>
      </w:pPr>
      <w:r w:rsidRPr="00430E8A">
        <w:t xml:space="preserve">The </w:t>
      </w:r>
      <w:r w:rsidR="0013738E">
        <w:t xml:space="preserve">online application process has two </w:t>
      </w:r>
      <w:r w:rsidRPr="00430E8A">
        <w:t>parts:</w:t>
      </w:r>
    </w:p>
    <w:p w14:paraId="64C67CB0" w14:textId="77777777" w:rsidR="00750EE8" w:rsidRPr="00430E8A" w:rsidRDefault="00750EE8" w:rsidP="00DA475B">
      <w:pPr>
        <w:pStyle w:val="ListParagraph"/>
        <w:numPr>
          <w:ilvl w:val="0"/>
          <w:numId w:val="8"/>
        </w:numPr>
      </w:pPr>
      <w:r w:rsidRPr="00430E8A">
        <w:t>Part 1</w:t>
      </w:r>
      <w:r w:rsidR="0013738E">
        <w:t xml:space="preserve"> </w:t>
      </w:r>
      <w:r w:rsidRPr="00430E8A">
        <w:t xml:space="preserve">- to be completed by the CSG </w:t>
      </w:r>
    </w:p>
    <w:p w14:paraId="2DAA4EB2" w14:textId="77777777" w:rsidR="00750EE8" w:rsidRDefault="00750EE8" w:rsidP="00DA475B">
      <w:pPr>
        <w:pStyle w:val="ListParagraph"/>
        <w:numPr>
          <w:ilvl w:val="0"/>
          <w:numId w:val="8"/>
        </w:numPr>
      </w:pPr>
      <w:r w:rsidRPr="00430E8A">
        <w:t>Part 2</w:t>
      </w:r>
      <w:r w:rsidR="0013738E">
        <w:t xml:space="preserve"> </w:t>
      </w:r>
      <w:r w:rsidRPr="00430E8A">
        <w:t>- to b</w:t>
      </w:r>
      <w:r>
        <w:t xml:space="preserve">e completed by </w:t>
      </w:r>
      <w:r w:rsidR="0013738E">
        <w:t xml:space="preserve">you, as the </w:t>
      </w:r>
      <w:r>
        <w:t xml:space="preserve">applicant </w:t>
      </w:r>
    </w:p>
    <w:p w14:paraId="7999C592" w14:textId="77777777" w:rsidR="00750EE8" w:rsidRDefault="00750EE8" w:rsidP="00750EE8"/>
    <w:p w14:paraId="1B3D7A1D" w14:textId="77777777" w:rsidR="00DD608E" w:rsidRDefault="00DD608E" w:rsidP="00DD608E">
      <w:r>
        <w:t xml:space="preserve">You will receive an email </w:t>
      </w:r>
      <w:r w:rsidR="0013738E">
        <w:t xml:space="preserve">from Disclosure Scotland which includes </w:t>
      </w:r>
      <w:r>
        <w:t xml:space="preserve">a link to complete your </w:t>
      </w:r>
      <w:r w:rsidR="0076143E">
        <w:t xml:space="preserve">part of the </w:t>
      </w:r>
      <w:r>
        <w:t xml:space="preserve">application. </w:t>
      </w:r>
    </w:p>
    <w:p w14:paraId="2082589E" w14:textId="77777777" w:rsidR="00DD608E" w:rsidRDefault="00DD608E" w:rsidP="00DD608E"/>
    <w:p w14:paraId="438E7413" w14:textId="77777777" w:rsidR="00DD608E" w:rsidRDefault="00DD608E" w:rsidP="00DD608E">
      <w:r>
        <w:t xml:space="preserve"> </w:t>
      </w:r>
    </w:p>
    <w:p w14:paraId="4B07CC1A" w14:textId="77777777" w:rsidR="0076143E" w:rsidRDefault="0076143E" w:rsidP="00306116"/>
    <w:p w14:paraId="052DDB10" w14:textId="77777777" w:rsidR="00AD3769" w:rsidRDefault="00AD3769" w:rsidP="00306116"/>
    <w:p w14:paraId="4B39B194" w14:textId="77777777" w:rsidR="00AD3769" w:rsidRDefault="00AD3769" w:rsidP="00306116"/>
    <w:p w14:paraId="7F5E6084" w14:textId="77777777" w:rsidR="00AD3769" w:rsidRDefault="00AD3769" w:rsidP="00306116"/>
    <w:p w14:paraId="62A99B6A" w14:textId="77777777" w:rsidR="00AD3769" w:rsidRDefault="00AD3769" w:rsidP="00306116"/>
    <w:p w14:paraId="1FBC2E44" w14:textId="77777777" w:rsidR="00AD3769" w:rsidRDefault="00AD3769" w:rsidP="00306116"/>
    <w:p w14:paraId="1147AABE" w14:textId="77777777" w:rsidR="00AD3769" w:rsidRDefault="00AD3769" w:rsidP="00306116"/>
    <w:p w14:paraId="056DEBCE" w14:textId="77777777" w:rsidR="00AD3769" w:rsidRDefault="00AD3769" w:rsidP="00306116"/>
    <w:p w14:paraId="64FBFAD3" w14:textId="77777777" w:rsidR="00AD3769" w:rsidRDefault="00AD3769" w:rsidP="00306116"/>
    <w:p w14:paraId="31D26B50" w14:textId="77777777" w:rsidR="00AD3769" w:rsidRDefault="00AD3769" w:rsidP="00306116"/>
    <w:p w14:paraId="706B9CCC" w14:textId="77777777" w:rsidR="00AD3769" w:rsidRDefault="00AD3769" w:rsidP="00306116"/>
    <w:p w14:paraId="6B6B3BE9" w14:textId="77777777" w:rsidR="00AD3769" w:rsidRDefault="00AD3769" w:rsidP="00306116"/>
    <w:p w14:paraId="0BE658F4" w14:textId="77777777" w:rsidR="00AD3769" w:rsidRDefault="00AD3769" w:rsidP="00306116"/>
    <w:p w14:paraId="1EEF2D22" w14:textId="77777777" w:rsidR="00AD3769" w:rsidRDefault="00AD3769" w:rsidP="00306116"/>
    <w:p w14:paraId="58A3366F" w14:textId="77777777" w:rsidR="00AD3769" w:rsidRDefault="00AD3769" w:rsidP="00306116"/>
    <w:p w14:paraId="086C2C4D" w14:textId="77777777" w:rsidR="00AD3769" w:rsidRDefault="00AD3769" w:rsidP="00306116"/>
    <w:p w14:paraId="38EC2FA2" w14:textId="77777777" w:rsidR="00AD3769" w:rsidRDefault="00AD3769" w:rsidP="00306116"/>
    <w:p w14:paraId="57EC3364" w14:textId="77777777" w:rsidR="00AD3769" w:rsidRDefault="00AD3769" w:rsidP="00306116"/>
    <w:p w14:paraId="1B7C5F7E" w14:textId="77777777" w:rsidR="00AD3769" w:rsidRDefault="00AD3769" w:rsidP="00306116"/>
    <w:p w14:paraId="0D68284A" w14:textId="77777777" w:rsidR="00AD3769" w:rsidRDefault="00AD3769" w:rsidP="00306116"/>
    <w:p w14:paraId="6FDE453E" w14:textId="77777777" w:rsidR="00AD3769" w:rsidRDefault="00AD3769" w:rsidP="00306116"/>
    <w:p w14:paraId="3D135BBA" w14:textId="77777777" w:rsidR="00AD3769" w:rsidRDefault="00AD3769" w:rsidP="00306116"/>
    <w:p w14:paraId="2AB2C052" w14:textId="77777777" w:rsidR="00AD3769" w:rsidRDefault="00AD3769" w:rsidP="00306116"/>
    <w:p w14:paraId="2688C3C9" w14:textId="77777777" w:rsidR="00AD3769" w:rsidRDefault="00AD3769" w:rsidP="00306116"/>
    <w:p w14:paraId="67CBC01F" w14:textId="77777777" w:rsidR="00AD3769" w:rsidRDefault="00AD3769" w:rsidP="00306116"/>
    <w:p w14:paraId="0E9657C1" w14:textId="77777777" w:rsidR="00AD3769" w:rsidRDefault="00AD3769" w:rsidP="00306116"/>
    <w:p w14:paraId="38B14F92" w14:textId="77777777" w:rsidR="00683226" w:rsidRDefault="00683226" w:rsidP="00306116"/>
    <w:p w14:paraId="05466052" w14:textId="77777777" w:rsidR="00683226" w:rsidRDefault="00683226" w:rsidP="00306116">
      <w:r>
        <w:rPr>
          <w:noProof/>
          <w:lang w:eastAsia="en-GB"/>
        </w:rPr>
        <w:drawing>
          <wp:inline distT="0" distB="0" distL="0" distR="0" wp14:anchorId="5F93DE6B" wp14:editId="46C8A136">
            <wp:extent cx="4591046" cy="5763986"/>
            <wp:effectExtent l="19050" t="19050" r="19685" b="27305"/>
            <wp:docPr id="30" name="Picture 30" descr="Screenshot of an email from Disclosure Scotland which contains a link to the PVG onlin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3717" cy="5767340"/>
                    </a:xfrm>
                    <a:prstGeom prst="rect">
                      <a:avLst/>
                    </a:prstGeom>
                    <a:ln>
                      <a:solidFill>
                        <a:schemeClr val="tx1"/>
                      </a:solidFill>
                    </a:ln>
                  </pic:spPr>
                </pic:pic>
              </a:graphicData>
            </a:graphic>
          </wp:inline>
        </w:drawing>
      </w:r>
    </w:p>
    <w:p w14:paraId="77E9D9D1" w14:textId="77777777" w:rsidR="00AD3769" w:rsidRDefault="00AD3769" w:rsidP="00306116"/>
    <w:p w14:paraId="61561152" w14:textId="77777777" w:rsidR="00AD3769" w:rsidRDefault="00AD3769" w:rsidP="00306116"/>
    <w:p w14:paraId="3DE3744B" w14:textId="77777777" w:rsidR="00AD3769" w:rsidRDefault="00AD3769" w:rsidP="00306116"/>
    <w:p w14:paraId="59F1449A" w14:textId="77777777" w:rsidR="00AD3769" w:rsidRDefault="00AD3769" w:rsidP="00306116"/>
    <w:p w14:paraId="17E19C3E" w14:textId="77777777" w:rsidR="0013738E" w:rsidRDefault="00306116" w:rsidP="00306116">
      <w:r>
        <w:t>Th</w:t>
      </w:r>
      <w:r w:rsidR="0028741B">
        <w:t>is</w:t>
      </w:r>
      <w:r>
        <w:t xml:space="preserve"> email will contain the case reference</w:t>
      </w:r>
      <w:r w:rsidR="0013738E">
        <w:t>. Please</w:t>
      </w:r>
      <w:r>
        <w:t xml:space="preserve"> keep a note of this </w:t>
      </w:r>
      <w:r w:rsidR="0028741B">
        <w:t>reference</w:t>
      </w:r>
      <w:r>
        <w:t xml:space="preserve"> for future queries. </w:t>
      </w:r>
      <w:r w:rsidR="0013738E">
        <w:t>It will also include d</w:t>
      </w:r>
      <w:r>
        <w:t xml:space="preserve">etails of the </w:t>
      </w:r>
      <w:r w:rsidR="0013738E">
        <w:t>r</w:t>
      </w:r>
      <w:r>
        <w:t xml:space="preserve">ole, </w:t>
      </w:r>
      <w:r w:rsidR="0013738E">
        <w:t>o</w:t>
      </w:r>
      <w:r>
        <w:t xml:space="preserve">rganisation, </w:t>
      </w:r>
      <w:r w:rsidR="0013738E">
        <w:t>a</w:t>
      </w:r>
      <w:r>
        <w:t xml:space="preserve">pplication type and </w:t>
      </w:r>
      <w:r w:rsidR="0013738E">
        <w:t xml:space="preserve">workforce </w:t>
      </w:r>
      <w:r>
        <w:t xml:space="preserve">entered by the countersignatory. There is a unique link </w:t>
      </w:r>
      <w:r w:rsidR="00B06F99">
        <w:t xml:space="preserve">in the email </w:t>
      </w:r>
      <w:r>
        <w:t xml:space="preserve">which will take you to your online application. </w:t>
      </w:r>
    </w:p>
    <w:p w14:paraId="4533B743" w14:textId="77777777" w:rsidR="00306116" w:rsidRDefault="00306116" w:rsidP="00306116"/>
    <w:p w14:paraId="6C0A5CC7" w14:textId="77777777" w:rsidR="00306116" w:rsidRPr="00DA475B" w:rsidRDefault="0013738E" w:rsidP="00306116">
      <w:pPr>
        <w:rPr>
          <w:b/>
        </w:rPr>
      </w:pPr>
      <w:r w:rsidRPr="006C15C1">
        <w:rPr>
          <w:highlight w:val="yellow"/>
        </w:rPr>
        <w:t>T</w:t>
      </w:r>
      <w:r w:rsidR="00306116" w:rsidRPr="006C15C1">
        <w:rPr>
          <w:highlight w:val="yellow"/>
        </w:rPr>
        <w:t xml:space="preserve">he link will </w:t>
      </w:r>
      <w:r w:rsidR="00306116" w:rsidRPr="006C15C1">
        <w:rPr>
          <w:b/>
          <w:highlight w:val="yellow"/>
        </w:rPr>
        <w:t xml:space="preserve">only work for seven days </w:t>
      </w:r>
      <w:r w:rsidR="00306116" w:rsidRPr="006C15C1">
        <w:rPr>
          <w:highlight w:val="yellow"/>
        </w:rPr>
        <w:t>from the date of the email.</w:t>
      </w:r>
      <w:r w:rsidR="00306116" w:rsidRPr="00DA475B">
        <w:rPr>
          <w:b/>
        </w:rPr>
        <w:t xml:space="preserve"> </w:t>
      </w:r>
    </w:p>
    <w:p w14:paraId="64963D85" w14:textId="77777777" w:rsidR="00306116" w:rsidRDefault="00306116" w:rsidP="00750EE8"/>
    <w:p w14:paraId="72C301A3" w14:textId="77777777" w:rsidR="00750EE8" w:rsidRDefault="00750EE8" w:rsidP="00750EE8">
      <w:r>
        <w:t>Once you have completed your</w:t>
      </w:r>
      <w:r w:rsidRPr="00430E8A">
        <w:t xml:space="preserve"> part and submitted it to </w:t>
      </w:r>
      <w:r w:rsidR="0013738E">
        <w:t>Disclosure Scotland</w:t>
      </w:r>
      <w:r w:rsidRPr="00430E8A">
        <w:t xml:space="preserve">, the </w:t>
      </w:r>
      <w:r w:rsidR="0013738E">
        <w:t>countersignatory</w:t>
      </w:r>
      <w:r w:rsidR="0013738E" w:rsidRPr="00430E8A">
        <w:t xml:space="preserve"> </w:t>
      </w:r>
      <w:r w:rsidRPr="00430E8A">
        <w:t xml:space="preserve">will receive an email confirmation. </w:t>
      </w:r>
    </w:p>
    <w:p w14:paraId="3E22C0C0" w14:textId="77777777" w:rsidR="00750EE8" w:rsidRPr="00750EE8" w:rsidRDefault="00750EE8" w:rsidP="00750EE8"/>
    <w:p w14:paraId="56496D60" w14:textId="77777777" w:rsidR="003C25D9" w:rsidRDefault="00750EE8" w:rsidP="00DD608E">
      <w:r>
        <w:lastRenderedPageBreak/>
        <w:t>I</w:t>
      </w:r>
      <w:r w:rsidR="003C25D9">
        <w:t xml:space="preserve">f you have provided a valid email address you will receive an email confirmation. </w:t>
      </w:r>
    </w:p>
    <w:p w14:paraId="59F5DDBB" w14:textId="77777777" w:rsidR="003C25D9" w:rsidRDefault="003C25D9" w:rsidP="00DD608E"/>
    <w:p w14:paraId="48483150" w14:textId="77777777" w:rsidR="003C25D9" w:rsidRDefault="00683226" w:rsidP="00DD608E">
      <w:r>
        <w:rPr>
          <w:noProof/>
          <w:lang w:eastAsia="en-GB"/>
        </w:rPr>
        <w:drawing>
          <wp:inline distT="0" distB="0" distL="0" distR="0" wp14:anchorId="19DD7581" wp14:editId="5FF18404">
            <wp:extent cx="5731510" cy="7293610"/>
            <wp:effectExtent l="19050" t="19050" r="21590" b="21590"/>
            <wp:docPr id="28" name="Picture 28" descr="Screenshot of an email from Disclosure Scotland which provides confirmation that a PVG online application has been submitted and details of what happens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7293610"/>
                    </a:xfrm>
                    <a:prstGeom prst="rect">
                      <a:avLst/>
                    </a:prstGeom>
                    <a:ln>
                      <a:solidFill>
                        <a:schemeClr val="tx1"/>
                      </a:solidFill>
                    </a:ln>
                  </pic:spPr>
                </pic:pic>
              </a:graphicData>
            </a:graphic>
          </wp:inline>
        </w:drawing>
      </w:r>
    </w:p>
    <w:p w14:paraId="1498B6DD" w14:textId="77777777" w:rsidR="00141BCF" w:rsidRDefault="00141BCF">
      <w:r>
        <w:br w:type="page"/>
      </w:r>
    </w:p>
    <w:p w14:paraId="41ABE5DF" w14:textId="77777777" w:rsidR="003C25D9" w:rsidRDefault="003C25D9" w:rsidP="00DD608E"/>
    <w:p w14:paraId="7A9E6E94" w14:textId="77777777" w:rsidR="00277BDB" w:rsidRDefault="00277BDB" w:rsidP="007D5F2F">
      <w:pPr>
        <w:pStyle w:val="Heading1"/>
      </w:pPr>
      <w:bookmarkStart w:id="2" w:name="_Toc55297446"/>
      <w:bookmarkStart w:id="3" w:name="_Toc55381568"/>
      <w:bookmarkStart w:id="4" w:name="_Toc64023185"/>
      <w:r>
        <w:t xml:space="preserve">Scheme Record for </w:t>
      </w:r>
      <w:r w:rsidR="00AD3769">
        <w:t>j</w:t>
      </w:r>
      <w:r w:rsidR="006C15C1">
        <w:t>oining the PVG s</w:t>
      </w:r>
      <w:r>
        <w:t>cheme</w:t>
      </w:r>
      <w:bookmarkEnd w:id="2"/>
      <w:bookmarkEnd w:id="3"/>
      <w:bookmarkEnd w:id="4"/>
    </w:p>
    <w:p w14:paraId="2B052A6A" w14:textId="77777777" w:rsidR="0076143E" w:rsidRDefault="0076143E" w:rsidP="0076143E"/>
    <w:p w14:paraId="0038E7B9" w14:textId="77777777" w:rsidR="0076143E" w:rsidRPr="0076143E" w:rsidRDefault="0076143E" w:rsidP="00DA475B">
      <w:pPr>
        <w:spacing w:after="240"/>
      </w:pPr>
      <w:r>
        <w:t xml:space="preserve">These screenshots show the </w:t>
      </w:r>
      <w:r w:rsidR="0013738E">
        <w:t xml:space="preserve">process </w:t>
      </w:r>
      <w:r>
        <w:t xml:space="preserve">for applying </w:t>
      </w:r>
      <w:r w:rsidR="0013738E">
        <w:t xml:space="preserve">online </w:t>
      </w:r>
      <w:r w:rsidR="006C15C1">
        <w:t>to join the PVG s</w:t>
      </w:r>
      <w:r>
        <w:t xml:space="preserve">cheme. </w:t>
      </w:r>
    </w:p>
    <w:p w14:paraId="221E5510" w14:textId="77777777" w:rsidR="00027C27" w:rsidRDefault="00027C27" w:rsidP="00B561C0"/>
    <w:p w14:paraId="00B20AC7" w14:textId="77777777" w:rsidR="0076143E" w:rsidRPr="0076143E" w:rsidRDefault="0076143E" w:rsidP="00DA475B">
      <w:pPr>
        <w:pStyle w:val="Heading2"/>
      </w:pPr>
      <w:bookmarkStart w:id="5" w:name="_Toc64023186"/>
      <w:r w:rsidRPr="0076143E">
        <w:t>Apply to join the PVG scheme</w:t>
      </w:r>
      <w:bookmarkEnd w:id="5"/>
      <w:r w:rsidRPr="0076143E">
        <w:t xml:space="preserve"> </w:t>
      </w:r>
    </w:p>
    <w:p w14:paraId="49542C7D" w14:textId="77777777" w:rsidR="0076143E" w:rsidRDefault="0076143E" w:rsidP="00B561C0"/>
    <w:p w14:paraId="3D3B9A18" w14:textId="77777777" w:rsidR="0076143E" w:rsidRDefault="00FC3F81" w:rsidP="00B561C0">
      <w:r>
        <w:t>This screen shows the</w:t>
      </w:r>
      <w:r w:rsidR="0076143E">
        <w:t xml:space="preserve"> product you are applying for and </w:t>
      </w:r>
      <w:r>
        <w:t>the</w:t>
      </w:r>
      <w:r w:rsidR="0076143E">
        <w:t xml:space="preserve"> identification details you will need to complete the </w:t>
      </w:r>
      <w:r w:rsidR="0013738E">
        <w:t>application.</w:t>
      </w:r>
      <w:r w:rsidR="0076143E">
        <w:t xml:space="preserve"> </w:t>
      </w:r>
    </w:p>
    <w:p w14:paraId="32935220" w14:textId="77777777" w:rsidR="00277BDB" w:rsidRDefault="00277BDB" w:rsidP="00B561C0"/>
    <w:p w14:paraId="58C2736F" w14:textId="77777777" w:rsidR="00B532B6" w:rsidRDefault="00B532B6" w:rsidP="00B532B6">
      <w:r>
        <w:t>If you are responsible for paying for the application, there will be additional payment details displayed under the heading ‘paying for this application’.</w:t>
      </w:r>
    </w:p>
    <w:p w14:paraId="36D3530D" w14:textId="77777777" w:rsidR="00B532B6" w:rsidRDefault="00B532B6" w:rsidP="00B561C0"/>
    <w:p w14:paraId="6425D883" w14:textId="77777777" w:rsidR="00B532B6" w:rsidRDefault="00CC6F9B" w:rsidP="009F6007">
      <w:r>
        <w:rPr>
          <w:noProof/>
          <w:lang w:eastAsia="en-GB"/>
        </w:rPr>
        <w:drawing>
          <wp:inline distT="0" distB="0" distL="0" distR="0" wp14:anchorId="4F628975" wp14:editId="12403EF3">
            <wp:extent cx="5731510" cy="6335395"/>
            <wp:effectExtent l="19050" t="19050" r="21590" b="27305"/>
            <wp:docPr id="98" name="Picture 98" descr="Screenshot of first page of the PVG online form, which details the different items needed to complete the application, and contact details for Disclosur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6335395"/>
                    </a:xfrm>
                    <a:prstGeom prst="rect">
                      <a:avLst/>
                    </a:prstGeom>
                    <a:ln>
                      <a:solidFill>
                        <a:schemeClr val="tx1"/>
                      </a:solidFill>
                    </a:ln>
                  </pic:spPr>
                </pic:pic>
              </a:graphicData>
            </a:graphic>
          </wp:inline>
        </w:drawing>
      </w:r>
      <w:bookmarkStart w:id="6" w:name="_Toc55381569"/>
    </w:p>
    <w:p w14:paraId="1AEFFBAC" w14:textId="77777777" w:rsidR="0076143E" w:rsidRDefault="0076143E" w:rsidP="000629C9">
      <w:pPr>
        <w:pStyle w:val="Heading2"/>
      </w:pPr>
      <w:bookmarkStart w:id="7" w:name="_Toc64023187"/>
      <w:r>
        <w:lastRenderedPageBreak/>
        <w:t xml:space="preserve">Your </w:t>
      </w:r>
      <w:r w:rsidR="00892F98">
        <w:t xml:space="preserve">personal </w:t>
      </w:r>
      <w:bookmarkEnd w:id="6"/>
      <w:r w:rsidR="00892F98">
        <w:t>information</w:t>
      </w:r>
      <w:bookmarkEnd w:id="7"/>
    </w:p>
    <w:p w14:paraId="0396C669" w14:textId="77777777" w:rsidR="003C25D9" w:rsidRPr="0076143E" w:rsidRDefault="003C25D9" w:rsidP="00B561C0">
      <w:pPr>
        <w:rPr>
          <w:b/>
        </w:rPr>
      </w:pPr>
    </w:p>
    <w:p w14:paraId="4A466437" w14:textId="77777777" w:rsidR="0076143E" w:rsidRDefault="0076143E" w:rsidP="00B561C0">
      <w:r>
        <w:t xml:space="preserve">This screen details how </w:t>
      </w:r>
      <w:r w:rsidR="0013738E">
        <w:t>we</w:t>
      </w:r>
      <w:r>
        <w:t xml:space="preserve"> will use your personal information. To progress with the application</w:t>
      </w:r>
      <w:r w:rsidR="0013738E">
        <w:t xml:space="preserve">, </w:t>
      </w:r>
      <w:r>
        <w:t xml:space="preserve">select the checkbox </w:t>
      </w:r>
      <w:r w:rsidR="0013738E">
        <w:t xml:space="preserve">to </w:t>
      </w:r>
      <w:r>
        <w:t xml:space="preserve">give permission to Disclosure Scotland to keep and share your personal information for the purposes </w:t>
      </w:r>
      <w:r w:rsidR="0013738E">
        <w:t>described.</w:t>
      </w:r>
    </w:p>
    <w:p w14:paraId="097F630E" w14:textId="77777777" w:rsidR="00CC6F9B" w:rsidRDefault="00CC6F9B" w:rsidP="00B561C0"/>
    <w:p w14:paraId="7707D817" w14:textId="77777777" w:rsidR="003C25D9" w:rsidRDefault="00CC6F9B" w:rsidP="00B561C0">
      <w:r>
        <w:rPr>
          <w:noProof/>
          <w:lang w:eastAsia="en-GB"/>
        </w:rPr>
        <w:drawing>
          <wp:inline distT="0" distB="0" distL="0" distR="0" wp14:anchorId="45BBA3E7" wp14:editId="4A8BB487">
            <wp:extent cx="5731510" cy="5866765"/>
            <wp:effectExtent l="19050" t="19050" r="21590" b="19685"/>
            <wp:docPr id="99" name="Picture 99" descr="Screenshot of personal information section of the PVG online form, which details how Disclosure Scotland will use your pers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866765"/>
                    </a:xfrm>
                    <a:prstGeom prst="rect">
                      <a:avLst/>
                    </a:prstGeom>
                    <a:ln>
                      <a:solidFill>
                        <a:schemeClr val="tx1"/>
                      </a:solidFill>
                    </a:ln>
                  </pic:spPr>
                </pic:pic>
              </a:graphicData>
            </a:graphic>
          </wp:inline>
        </w:drawing>
      </w:r>
    </w:p>
    <w:p w14:paraId="02F9D98E" w14:textId="77777777" w:rsidR="00277BDB" w:rsidRDefault="00277BDB" w:rsidP="00B561C0"/>
    <w:p w14:paraId="461BBEFA" w14:textId="77777777" w:rsidR="00277BDB" w:rsidRDefault="00277BDB" w:rsidP="00B561C0"/>
    <w:p w14:paraId="317A64F9" w14:textId="77777777" w:rsidR="00277BDB" w:rsidRDefault="00277BDB">
      <w:r>
        <w:br w:type="page"/>
      </w:r>
    </w:p>
    <w:p w14:paraId="3F80815E" w14:textId="77777777" w:rsidR="003C25D9" w:rsidRDefault="003C25D9" w:rsidP="000629C9">
      <w:pPr>
        <w:pStyle w:val="Heading2"/>
      </w:pPr>
      <w:bookmarkStart w:id="8" w:name="_Toc55381570"/>
      <w:bookmarkStart w:id="9" w:name="_Toc64023188"/>
      <w:r w:rsidRPr="003C25D9">
        <w:lastRenderedPageBreak/>
        <w:t>Check application details</w:t>
      </w:r>
      <w:bookmarkEnd w:id="8"/>
      <w:bookmarkEnd w:id="9"/>
    </w:p>
    <w:p w14:paraId="3FEFD5FB" w14:textId="77777777" w:rsidR="006701C7" w:rsidRDefault="006701C7">
      <w:pPr>
        <w:rPr>
          <w:b/>
        </w:rPr>
      </w:pPr>
    </w:p>
    <w:p w14:paraId="6EF0C80F" w14:textId="77777777" w:rsidR="006701C7" w:rsidRDefault="006701C7" w:rsidP="006701C7">
      <w:r>
        <w:t xml:space="preserve">This screen will show </w:t>
      </w:r>
      <w:r w:rsidR="0013738E">
        <w:t xml:space="preserve">details of the position </w:t>
      </w:r>
      <w:r w:rsidR="006C15C1">
        <w:t>that</w:t>
      </w:r>
      <w:r>
        <w:t xml:space="preserve"> the </w:t>
      </w:r>
      <w:r w:rsidR="0013738E">
        <w:t>c</w:t>
      </w:r>
      <w:r>
        <w:t xml:space="preserve">ountersignatory </w:t>
      </w:r>
      <w:r w:rsidR="0013738E">
        <w:t>has</w:t>
      </w:r>
      <w:r>
        <w:t xml:space="preserve"> completed on your behalf. </w:t>
      </w:r>
    </w:p>
    <w:p w14:paraId="2637EB66" w14:textId="77777777" w:rsidR="006701C7" w:rsidRDefault="006701C7" w:rsidP="006701C7"/>
    <w:p w14:paraId="4A4E7CF3" w14:textId="77777777" w:rsidR="006701C7" w:rsidRDefault="006701C7" w:rsidP="006701C7">
      <w:r>
        <w:t xml:space="preserve">These details cannot be edited. If these details are incorrect, please </w:t>
      </w:r>
      <w:r w:rsidR="0013738E">
        <w:t>contact</w:t>
      </w:r>
      <w:r>
        <w:t xml:space="preserve"> your </w:t>
      </w:r>
      <w:r w:rsidR="0013738E">
        <w:t>countersignatory</w:t>
      </w:r>
      <w:r w:rsidR="006C15C1">
        <w:t>, not Disclosure Scotland.</w:t>
      </w:r>
      <w:r>
        <w:t xml:space="preserve"> </w:t>
      </w:r>
    </w:p>
    <w:p w14:paraId="401C4866" w14:textId="77777777" w:rsidR="00141BCF" w:rsidRDefault="00141BCF" w:rsidP="006701C7"/>
    <w:p w14:paraId="18124DE5" w14:textId="77777777" w:rsidR="00CC6F9B" w:rsidRDefault="00892F98" w:rsidP="006701C7">
      <w:r>
        <w:t xml:space="preserve">If </w:t>
      </w:r>
      <w:r w:rsidR="00141BCF">
        <w:t>you</w:t>
      </w:r>
      <w:r>
        <w:t xml:space="preserve"> are</w:t>
      </w:r>
      <w:r w:rsidR="00141BCF">
        <w:t xml:space="preserve"> pay</w:t>
      </w:r>
      <w:r>
        <w:t>ing</w:t>
      </w:r>
      <w:r w:rsidR="00141BCF">
        <w:t xml:space="preserve"> for your application, your employer will have selected the option for you to pay by card</w:t>
      </w:r>
      <w:r>
        <w:t>. T</w:t>
      </w:r>
      <w:r w:rsidR="00141BCF">
        <w:t>he payment details will be selected as ‘£59 payable by yourself</w:t>
      </w:r>
      <w:r>
        <w:t>’</w:t>
      </w:r>
    </w:p>
    <w:p w14:paraId="1142FFB2" w14:textId="77777777" w:rsidR="00CC6F9B" w:rsidRDefault="00CC6F9B" w:rsidP="006701C7"/>
    <w:p w14:paraId="5257F74D" w14:textId="77777777" w:rsidR="00141BCF" w:rsidRDefault="00CC6F9B" w:rsidP="006701C7">
      <w:r>
        <w:rPr>
          <w:noProof/>
          <w:lang w:eastAsia="en-GB"/>
        </w:rPr>
        <w:drawing>
          <wp:inline distT="0" distB="0" distL="0" distR="0" wp14:anchorId="6C997030" wp14:editId="5571D6C6">
            <wp:extent cx="5731510" cy="5935345"/>
            <wp:effectExtent l="19050" t="19050" r="21590" b="27305"/>
            <wp:docPr id="100" name="Picture 100" descr="Screenshot of application details section of the PVG online form, where it prompts you to check the details the countersignatory has entered on your be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5935345"/>
                    </a:xfrm>
                    <a:prstGeom prst="rect">
                      <a:avLst/>
                    </a:prstGeom>
                    <a:ln>
                      <a:solidFill>
                        <a:schemeClr val="tx1"/>
                      </a:solidFill>
                    </a:ln>
                  </pic:spPr>
                </pic:pic>
              </a:graphicData>
            </a:graphic>
          </wp:inline>
        </w:drawing>
      </w:r>
      <w:r w:rsidR="00141BCF">
        <w:t>’.</w:t>
      </w:r>
    </w:p>
    <w:p w14:paraId="13B72230" w14:textId="77777777" w:rsidR="00141BCF" w:rsidRDefault="00141BCF" w:rsidP="006701C7"/>
    <w:p w14:paraId="73A73D69" w14:textId="77777777" w:rsidR="00141BCF" w:rsidRDefault="00141BCF" w:rsidP="006701C7"/>
    <w:p w14:paraId="71EBEB43" w14:textId="77777777" w:rsidR="00141BCF" w:rsidRDefault="00141BCF" w:rsidP="000629C9">
      <w:pPr>
        <w:pStyle w:val="Heading2"/>
        <w:rPr>
          <w:b w:val="0"/>
          <w:kern w:val="0"/>
        </w:rPr>
      </w:pPr>
      <w:bookmarkStart w:id="10" w:name="_Toc55381571"/>
    </w:p>
    <w:p w14:paraId="02AD6EF1" w14:textId="77777777" w:rsidR="00CC6F9B" w:rsidRPr="00CC6F9B" w:rsidRDefault="00CC6F9B" w:rsidP="00CC6F9B"/>
    <w:p w14:paraId="5285C1EE" w14:textId="77777777" w:rsidR="006701C7" w:rsidRPr="006701C7" w:rsidRDefault="00CC6F9B" w:rsidP="000629C9">
      <w:pPr>
        <w:pStyle w:val="Heading2"/>
      </w:pPr>
      <w:bookmarkStart w:id="11" w:name="_Toc64023189"/>
      <w:bookmarkEnd w:id="10"/>
      <w:r>
        <w:lastRenderedPageBreak/>
        <w:t>Your full name and previous names</w:t>
      </w:r>
      <w:bookmarkEnd w:id="11"/>
    </w:p>
    <w:p w14:paraId="706DB202" w14:textId="77777777" w:rsidR="006701C7" w:rsidRDefault="006701C7" w:rsidP="00B561C0"/>
    <w:p w14:paraId="3B52F2CF" w14:textId="77777777" w:rsidR="006701C7" w:rsidRDefault="006701C7" w:rsidP="00B561C0">
      <w:r>
        <w:t xml:space="preserve">On this screen, please enter your full name including any middle names. Please do not use initials. </w:t>
      </w:r>
    </w:p>
    <w:p w14:paraId="7839C13E" w14:textId="77777777" w:rsidR="006701C7" w:rsidRDefault="006701C7" w:rsidP="00B561C0"/>
    <w:p w14:paraId="5AB763C1" w14:textId="77777777" w:rsidR="006701C7" w:rsidRDefault="006701C7" w:rsidP="00B561C0">
      <w:r>
        <w:t>If you’re transgender or non-binary</w:t>
      </w:r>
      <w:r w:rsidR="0013738E">
        <w:t>,</w:t>
      </w:r>
      <w:r>
        <w:t xml:space="preserve"> and are concerned about completing the form, </w:t>
      </w:r>
      <w:r w:rsidR="0013738E">
        <w:t xml:space="preserve">please </w:t>
      </w:r>
      <w:r>
        <w:t xml:space="preserve">read the advice </w:t>
      </w:r>
      <w:r w:rsidR="0013738E">
        <w:t>on the linked page.</w:t>
      </w:r>
      <w:r>
        <w:t xml:space="preserve"> </w:t>
      </w:r>
    </w:p>
    <w:p w14:paraId="487AC33F" w14:textId="77777777" w:rsidR="006701C7" w:rsidRDefault="006701C7" w:rsidP="00B561C0"/>
    <w:p w14:paraId="28A12373" w14:textId="77777777" w:rsidR="00CC6F9B" w:rsidRDefault="00CC6F9B" w:rsidP="00B561C0"/>
    <w:p w14:paraId="48D9CB44" w14:textId="77777777" w:rsidR="00277BDB" w:rsidRDefault="00CC6F9B" w:rsidP="00B561C0">
      <w:r>
        <w:rPr>
          <w:noProof/>
          <w:lang w:eastAsia="en-GB"/>
        </w:rPr>
        <w:drawing>
          <wp:inline distT="0" distB="0" distL="0" distR="0" wp14:anchorId="0B495528" wp14:editId="1754903D">
            <wp:extent cx="5731510" cy="5902325"/>
            <wp:effectExtent l="19050" t="19050" r="21590" b="22225"/>
            <wp:docPr id="1" name="Picture 1" descr="Screenshot of page on the PVG online form where it asks for full name details, and if you were know by a differe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5902325"/>
                    </a:xfrm>
                    <a:prstGeom prst="rect">
                      <a:avLst/>
                    </a:prstGeom>
                    <a:ln>
                      <a:solidFill>
                        <a:schemeClr val="tx1"/>
                      </a:solidFill>
                    </a:ln>
                  </pic:spPr>
                </pic:pic>
              </a:graphicData>
            </a:graphic>
          </wp:inline>
        </w:drawing>
      </w:r>
    </w:p>
    <w:p w14:paraId="6657DD65" w14:textId="77777777" w:rsidR="006701C7" w:rsidRDefault="006701C7" w:rsidP="006701C7"/>
    <w:p w14:paraId="53D568E5" w14:textId="77777777" w:rsidR="006701C7" w:rsidRDefault="006701C7" w:rsidP="006701C7"/>
    <w:p w14:paraId="3D260709" w14:textId="77777777" w:rsidR="006701C7" w:rsidRDefault="006701C7" w:rsidP="006701C7"/>
    <w:p w14:paraId="76E8C90C" w14:textId="77777777" w:rsidR="006701C7" w:rsidRDefault="006701C7" w:rsidP="006701C7"/>
    <w:p w14:paraId="5B75B6F6" w14:textId="77777777" w:rsidR="006701C7" w:rsidRDefault="006701C7" w:rsidP="006701C7"/>
    <w:p w14:paraId="4DF8E0E5" w14:textId="77777777" w:rsidR="006701C7" w:rsidRDefault="006701C7" w:rsidP="006701C7"/>
    <w:p w14:paraId="5FD88FC0" w14:textId="77777777" w:rsidR="006701C7" w:rsidRDefault="006701C7" w:rsidP="006701C7">
      <w:r>
        <w:lastRenderedPageBreak/>
        <w:t>If you were</w:t>
      </w:r>
      <w:r w:rsidR="0013738E">
        <w:t xml:space="preserve"> previously</w:t>
      </w:r>
      <w:r>
        <w:t xml:space="preserve"> known by another name, selecting ‘Yes’ will present additional fields for you to enter </w:t>
      </w:r>
      <w:r w:rsidR="0013738E">
        <w:t xml:space="preserve">these </w:t>
      </w:r>
      <w:r>
        <w:t>other names</w:t>
      </w:r>
      <w:r w:rsidR="0013738E">
        <w:t>.</w:t>
      </w:r>
      <w:r>
        <w:t xml:space="preserve"> </w:t>
      </w:r>
    </w:p>
    <w:p w14:paraId="120F9B6F" w14:textId="77777777" w:rsidR="00277BDB" w:rsidRDefault="00277BDB" w:rsidP="00B561C0"/>
    <w:p w14:paraId="7BCAAD43" w14:textId="77777777" w:rsidR="00277BDB" w:rsidRDefault="00CC6F9B" w:rsidP="00B561C0">
      <w:r>
        <w:rPr>
          <w:noProof/>
          <w:lang w:eastAsia="en-GB"/>
        </w:rPr>
        <w:drawing>
          <wp:inline distT="0" distB="0" distL="0" distR="0" wp14:anchorId="222E2A30" wp14:editId="6015257D">
            <wp:extent cx="5731510" cy="4595495"/>
            <wp:effectExtent l="19050" t="19050" r="21590" b="146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595495"/>
                    </a:xfrm>
                    <a:prstGeom prst="rect">
                      <a:avLst/>
                    </a:prstGeom>
                    <a:ln>
                      <a:solidFill>
                        <a:schemeClr val="tx1"/>
                      </a:solidFill>
                    </a:ln>
                  </pic:spPr>
                </pic:pic>
              </a:graphicData>
            </a:graphic>
          </wp:inline>
        </w:drawing>
      </w:r>
    </w:p>
    <w:p w14:paraId="2965EF88" w14:textId="77777777" w:rsidR="00B7780D" w:rsidRDefault="00B7780D" w:rsidP="00B561C0"/>
    <w:p w14:paraId="46A3088D" w14:textId="77777777" w:rsidR="00B7780D" w:rsidRDefault="00B7780D" w:rsidP="00B561C0"/>
    <w:p w14:paraId="778BE262" w14:textId="77777777" w:rsidR="00B7780D" w:rsidRDefault="00B7780D" w:rsidP="00B561C0"/>
    <w:p w14:paraId="4C78CFA6" w14:textId="77777777" w:rsidR="00B7780D" w:rsidRDefault="00B7780D" w:rsidP="00B561C0"/>
    <w:p w14:paraId="51C2EB7F" w14:textId="77777777" w:rsidR="00B7780D" w:rsidRDefault="00B7780D" w:rsidP="00B561C0"/>
    <w:p w14:paraId="3DD138F5" w14:textId="77777777" w:rsidR="00B7780D" w:rsidRDefault="00B7780D" w:rsidP="00B561C0"/>
    <w:p w14:paraId="1E82F655" w14:textId="77777777" w:rsidR="00B7780D" w:rsidRDefault="00B7780D" w:rsidP="00B561C0"/>
    <w:p w14:paraId="2130E0DD" w14:textId="77777777" w:rsidR="00B7780D" w:rsidRDefault="00B7780D" w:rsidP="00B561C0"/>
    <w:p w14:paraId="6B2F4AC9" w14:textId="77777777" w:rsidR="00B7780D" w:rsidRDefault="00B7780D" w:rsidP="00B561C0"/>
    <w:p w14:paraId="1054EC52" w14:textId="77777777" w:rsidR="00CC6F9B" w:rsidRDefault="00CC6F9B" w:rsidP="00B561C0"/>
    <w:p w14:paraId="24FABD76" w14:textId="77777777" w:rsidR="00CC6F9B" w:rsidRDefault="00CC6F9B" w:rsidP="00B561C0"/>
    <w:p w14:paraId="42433022" w14:textId="77777777" w:rsidR="00B7780D" w:rsidRDefault="00B7780D" w:rsidP="00B561C0"/>
    <w:p w14:paraId="269A6125" w14:textId="77777777" w:rsidR="00B7780D" w:rsidRDefault="00B7780D" w:rsidP="00B561C0"/>
    <w:p w14:paraId="0B8D8549" w14:textId="77777777" w:rsidR="00B7780D" w:rsidRDefault="00B7780D" w:rsidP="00B561C0"/>
    <w:p w14:paraId="4F3F07E0" w14:textId="77777777" w:rsidR="00B7780D" w:rsidRDefault="00B7780D" w:rsidP="00B561C0"/>
    <w:p w14:paraId="401E0BB8" w14:textId="77777777" w:rsidR="00B7780D" w:rsidRDefault="00B7780D" w:rsidP="00B561C0"/>
    <w:p w14:paraId="5BB46889" w14:textId="77777777" w:rsidR="00B7780D" w:rsidRDefault="00B7780D" w:rsidP="00B561C0"/>
    <w:p w14:paraId="331B2FAE" w14:textId="77777777" w:rsidR="00B7780D" w:rsidRDefault="00B7780D" w:rsidP="00B561C0"/>
    <w:p w14:paraId="3500ECDF" w14:textId="77777777" w:rsidR="00B7780D" w:rsidRDefault="00B7780D" w:rsidP="00B561C0"/>
    <w:p w14:paraId="7F8BE580" w14:textId="77777777" w:rsidR="00B7780D" w:rsidRDefault="00B7780D" w:rsidP="00B561C0"/>
    <w:p w14:paraId="34F04C12" w14:textId="77777777" w:rsidR="00B7780D" w:rsidRDefault="00B7780D" w:rsidP="00B561C0"/>
    <w:p w14:paraId="01A33006" w14:textId="77777777" w:rsidR="00B7780D" w:rsidRDefault="00DE73F8" w:rsidP="000629C9">
      <w:pPr>
        <w:pStyle w:val="Heading2"/>
        <w:rPr>
          <w:noProof/>
          <w:lang w:eastAsia="en-GB"/>
        </w:rPr>
      </w:pPr>
      <w:bookmarkStart w:id="12" w:name="_Toc55381572"/>
      <w:bookmarkStart w:id="13" w:name="_Toc64023190"/>
      <w:r>
        <w:rPr>
          <w:noProof/>
          <w:lang w:eastAsia="en-GB"/>
        </w:rPr>
        <w:lastRenderedPageBreak/>
        <w:t>Y</w:t>
      </w:r>
      <w:r w:rsidR="00B7780D" w:rsidRPr="00B7780D">
        <w:rPr>
          <w:noProof/>
          <w:lang w:eastAsia="en-GB"/>
        </w:rPr>
        <w:t>our mother’s maiden name</w:t>
      </w:r>
      <w:bookmarkEnd w:id="12"/>
      <w:bookmarkEnd w:id="13"/>
    </w:p>
    <w:p w14:paraId="6C7615B7" w14:textId="77777777" w:rsidR="00B7780D" w:rsidRDefault="00B7780D" w:rsidP="00B561C0">
      <w:pPr>
        <w:rPr>
          <w:b/>
          <w:noProof/>
          <w:lang w:eastAsia="en-GB"/>
        </w:rPr>
      </w:pPr>
    </w:p>
    <w:p w14:paraId="092C0EE3" w14:textId="77777777" w:rsidR="00B7780D" w:rsidRDefault="0013738E" w:rsidP="00B561C0">
      <w:pPr>
        <w:rPr>
          <w:noProof/>
          <w:lang w:eastAsia="en-GB"/>
        </w:rPr>
      </w:pPr>
      <w:r>
        <w:rPr>
          <w:noProof/>
          <w:lang w:eastAsia="en-GB"/>
        </w:rPr>
        <w:t>E</w:t>
      </w:r>
      <w:r w:rsidR="00B7780D">
        <w:rPr>
          <w:noProof/>
          <w:lang w:eastAsia="en-GB"/>
        </w:rPr>
        <w:t>nter your mother</w:t>
      </w:r>
      <w:r w:rsidR="006C15C1">
        <w:rPr>
          <w:noProof/>
          <w:lang w:eastAsia="en-GB"/>
        </w:rPr>
        <w:t>’</w:t>
      </w:r>
      <w:r w:rsidR="00B7780D">
        <w:rPr>
          <w:noProof/>
          <w:lang w:eastAsia="en-GB"/>
        </w:rPr>
        <w:t>s maiden name</w:t>
      </w:r>
      <w:r>
        <w:rPr>
          <w:noProof/>
          <w:lang w:eastAsia="en-GB"/>
        </w:rPr>
        <w:t xml:space="preserve"> on this screen.</w:t>
      </w:r>
      <w:r w:rsidR="00B7780D">
        <w:rPr>
          <w:noProof/>
          <w:lang w:eastAsia="en-GB"/>
        </w:rPr>
        <w:t xml:space="preserve"> </w:t>
      </w:r>
      <w:r>
        <w:rPr>
          <w:noProof/>
          <w:lang w:eastAsia="en-GB"/>
        </w:rPr>
        <w:t>T</w:t>
      </w:r>
      <w:r w:rsidR="00B7780D">
        <w:rPr>
          <w:noProof/>
          <w:lang w:eastAsia="en-GB"/>
        </w:rPr>
        <w:t xml:space="preserve">his should be the surname given to your mother at the time of her birth. Please don’t include any first or middle names. </w:t>
      </w:r>
    </w:p>
    <w:p w14:paraId="7A43CDCA" w14:textId="77777777" w:rsidR="00B7780D" w:rsidRDefault="00B7780D" w:rsidP="00B561C0">
      <w:pPr>
        <w:rPr>
          <w:noProof/>
          <w:lang w:eastAsia="en-GB"/>
        </w:rPr>
      </w:pPr>
    </w:p>
    <w:p w14:paraId="163AA87C" w14:textId="77777777" w:rsidR="00B7780D" w:rsidRPr="00B7780D" w:rsidRDefault="00B7780D" w:rsidP="00B561C0">
      <w:pPr>
        <w:rPr>
          <w:noProof/>
          <w:lang w:eastAsia="en-GB"/>
        </w:rPr>
      </w:pPr>
      <w:r>
        <w:rPr>
          <w:noProof/>
          <w:lang w:eastAsia="en-GB"/>
        </w:rPr>
        <w:t xml:space="preserve">If you were </w:t>
      </w:r>
      <w:r w:rsidR="0013738E">
        <w:rPr>
          <w:noProof/>
          <w:lang w:eastAsia="en-GB"/>
        </w:rPr>
        <w:t>adopted</w:t>
      </w:r>
      <w:r>
        <w:rPr>
          <w:noProof/>
          <w:lang w:eastAsia="en-GB"/>
        </w:rPr>
        <w:t xml:space="preserve">, you can use your </w:t>
      </w:r>
      <w:r w:rsidR="0013738E">
        <w:rPr>
          <w:noProof/>
          <w:lang w:eastAsia="en-GB"/>
        </w:rPr>
        <w:t xml:space="preserve">adoptive </w:t>
      </w:r>
      <w:r>
        <w:rPr>
          <w:noProof/>
          <w:lang w:eastAsia="en-GB"/>
        </w:rPr>
        <w:t xml:space="preserve">mother’s maiden name if you prefer. </w:t>
      </w:r>
    </w:p>
    <w:p w14:paraId="635E5850" w14:textId="77777777" w:rsidR="00B7780D" w:rsidRDefault="00B7780D" w:rsidP="00B561C0">
      <w:pPr>
        <w:rPr>
          <w:noProof/>
          <w:lang w:eastAsia="en-GB"/>
        </w:rPr>
      </w:pPr>
    </w:p>
    <w:p w14:paraId="356EE8E7" w14:textId="77777777" w:rsidR="00CC6F9B" w:rsidRDefault="00CC6F9B" w:rsidP="00B561C0">
      <w:pPr>
        <w:rPr>
          <w:noProof/>
          <w:lang w:eastAsia="en-GB"/>
        </w:rPr>
      </w:pPr>
      <w:r>
        <w:rPr>
          <w:noProof/>
          <w:lang w:eastAsia="en-GB"/>
        </w:rPr>
        <w:drawing>
          <wp:inline distT="0" distB="0" distL="0" distR="0" wp14:anchorId="264C1324" wp14:editId="4F8700AD">
            <wp:extent cx="5731510" cy="5947410"/>
            <wp:effectExtent l="19050" t="19050" r="21590" b="15240"/>
            <wp:docPr id="102" name="Picture 102" descr="Screenshot of page where it asks for mother's maide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5947410"/>
                    </a:xfrm>
                    <a:prstGeom prst="rect">
                      <a:avLst/>
                    </a:prstGeom>
                    <a:ln>
                      <a:solidFill>
                        <a:schemeClr val="tx1"/>
                      </a:solidFill>
                    </a:ln>
                  </pic:spPr>
                </pic:pic>
              </a:graphicData>
            </a:graphic>
          </wp:inline>
        </w:drawing>
      </w:r>
    </w:p>
    <w:p w14:paraId="7AE9B8B6" w14:textId="77777777" w:rsidR="00277BDB" w:rsidRDefault="00277BDB" w:rsidP="00B561C0"/>
    <w:p w14:paraId="7360134D" w14:textId="77777777" w:rsidR="00277BDB" w:rsidRDefault="00277BDB" w:rsidP="00B561C0"/>
    <w:p w14:paraId="47D17479" w14:textId="77777777" w:rsidR="00277BDB" w:rsidRDefault="00277BDB" w:rsidP="00B561C0">
      <w:pPr>
        <w:rPr>
          <w:noProof/>
          <w:lang w:eastAsia="en-GB"/>
        </w:rPr>
      </w:pPr>
    </w:p>
    <w:p w14:paraId="496E1767" w14:textId="77777777" w:rsidR="00277BDB" w:rsidRDefault="00277BDB" w:rsidP="00B561C0">
      <w:pPr>
        <w:rPr>
          <w:noProof/>
          <w:lang w:eastAsia="en-GB"/>
        </w:rPr>
      </w:pPr>
    </w:p>
    <w:p w14:paraId="1F84B545" w14:textId="77777777" w:rsidR="00277BDB" w:rsidRDefault="00277BDB" w:rsidP="00B561C0">
      <w:pPr>
        <w:rPr>
          <w:noProof/>
          <w:lang w:eastAsia="en-GB"/>
        </w:rPr>
      </w:pPr>
    </w:p>
    <w:p w14:paraId="412ACC4B" w14:textId="77777777" w:rsidR="00B7780D" w:rsidRDefault="00B7780D">
      <w:pPr>
        <w:rPr>
          <w:noProof/>
          <w:lang w:eastAsia="en-GB"/>
        </w:rPr>
      </w:pPr>
      <w:r>
        <w:rPr>
          <w:noProof/>
          <w:lang w:eastAsia="en-GB"/>
        </w:rPr>
        <w:br w:type="page"/>
      </w:r>
    </w:p>
    <w:p w14:paraId="21EC23E0" w14:textId="77777777" w:rsidR="00277BDB" w:rsidRDefault="00DE73F8" w:rsidP="000629C9">
      <w:pPr>
        <w:pStyle w:val="Heading2"/>
        <w:rPr>
          <w:noProof/>
          <w:lang w:eastAsia="en-GB"/>
        </w:rPr>
      </w:pPr>
      <w:bookmarkStart w:id="14" w:name="_Toc55381573"/>
      <w:bookmarkStart w:id="15" w:name="_Toc64023191"/>
      <w:r>
        <w:rPr>
          <w:noProof/>
          <w:lang w:eastAsia="en-GB"/>
        </w:rPr>
        <w:lastRenderedPageBreak/>
        <w:t>Y</w:t>
      </w:r>
      <w:r w:rsidR="00B7780D" w:rsidRPr="00B7780D">
        <w:rPr>
          <w:noProof/>
          <w:lang w:eastAsia="en-GB"/>
        </w:rPr>
        <w:t>our date of birth</w:t>
      </w:r>
      <w:bookmarkEnd w:id="14"/>
      <w:bookmarkEnd w:id="15"/>
    </w:p>
    <w:p w14:paraId="7B291EEA" w14:textId="77777777" w:rsidR="00B7780D" w:rsidRDefault="00B7780D" w:rsidP="00B561C0">
      <w:pPr>
        <w:rPr>
          <w:b/>
          <w:noProof/>
          <w:lang w:eastAsia="en-GB"/>
        </w:rPr>
      </w:pPr>
    </w:p>
    <w:p w14:paraId="7393EF57" w14:textId="77777777" w:rsidR="00B7780D" w:rsidRPr="00B7780D" w:rsidRDefault="0013738E" w:rsidP="00B561C0">
      <w:pPr>
        <w:rPr>
          <w:noProof/>
          <w:lang w:eastAsia="en-GB"/>
        </w:rPr>
      </w:pPr>
      <w:r>
        <w:rPr>
          <w:noProof/>
          <w:lang w:eastAsia="en-GB"/>
        </w:rPr>
        <w:t>E</w:t>
      </w:r>
      <w:r w:rsidR="00B7780D">
        <w:rPr>
          <w:noProof/>
          <w:lang w:eastAsia="en-GB"/>
        </w:rPr>
        <w:t>nter your date of birth</w:t>
      </w:r>
      <w:r>
        <w:rPr>
          <w:noProof/>
          <w:lang w:eastAsia="en-GB"/>
        </w:rPr>
        <w:t xml:space="preserve"> on this screen</w:t>
      </w:r>
      <w:r w:rsidR="00B7780D">
        <w:rPr>
          <w:noProof/>
          <w:lang w:eastAsia="en-GB"/>
        </w:rPr>
        <w:t xml:space="preserve">. If you don’t know your date of birth, use the one on offical </w:t>
      </w:r>
      <w:r>
        <w:rPr>
          <w:noProof/>
          <w:lang w:eastAsia="en-GB"/>
        </w:rPr>
        <w:t>documents</w:t>
      </w:r>
      <w:r w:rsidR="00B7780D">
        <w:rPr>
          <w:noProof/>
          <w:lang w:eastAsia="en-GB"/>
        </w:rPr>
        <w:t xml:space="preserve">, such as your passport or driving licence. </w:t>
      </w:r>
    </w:p>
    <w:p w14:paraId="0D51D206" w14:textId="77777777" w:rsidR="00277BDB" w:rsidRDefault="00277BDB" w:rsidP="00B561C0">
      <w:pPr>
        <w:rPr>
          <w:noProof/>
          <w:lang w:eastAsia="en-GB"/>
        </w:rPr>
      </w:pPr>
    </w:p>
    <w:p w14:paraId="16F2D592" w14:textId="77777777" w:rsidR="00B7780D" w:rsidRDefault="00CC6F9B" w:rsidP="00B561C0">
      <w:pPr>
        <w:rPr>
          <w:noProof/>
          <w:lang w:eastAsia="en-GB"/>
        </w:rPr>
      </w:pPr>
      <w:r>
        <w:rPr>
          <w:noProof/>
          <w:lang w:eastAsia="en-GB"/>
        </w:rPr>
        <w:drawing>
          <wp:inline distT="0" distB="0" distL="0" distR="0" wp14:anchorId="0931DA52" wp14:editId="58913DBA">
            <wp:extent cx="5731510" cy="5985510"/>
            <wp:effectExtent l="19050" t="19050" r="21590" b="15240"/>
            <wp:docPr id="103" name="Picture 103" descr="Screenshot of page where it asks for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5985510"/>
                    </a:xfrm>
                    <a:prstGeom prst="rect">
                      <a:avLst/>
                    </a:prstGeom>
                    <a:ln>
                      <a:solidFill>
                        <a:schemeClr val="tx1"/>
                      </a:solidFill>
                    </a:ln>
                  </pic:spPr>
                </pic:pic>
              </a:graphicData>
            </a:graphic>
          </wp:inline>
        </w:drawing>
      </w:r>
    </w:p>
    <w:p w14:paraId="7CF80E03" w14:textId="77777777" w:rsidR="00277BDB" w:rsidRDefault="00277BDB" w:rsidP="00B561C0"/>
    <w:p w14:paraId="533E9056" w14:textId="77777777" w:rsidR="00277BDB" w:rsidRDefault="00277BDB" w:rsidP="00B561C0"/>
    <w:p w14:paraId="223407D7" w14:textId="77777777" w:rsidR="00B7780D" w:rsidRDefault="00B7780D" w:rsidP="00B561C0"/>
    <w:p w14:paraId="411D795B" w14:textId="77777777" w:rsidR="00B7780D" w:rsidRDefault="00B7780D" w:rsidP="00B561C0"/>
    <w:p w14:paraId="22C55F05" w14:textId="77777777" w:rsidR="00B7780D" w:rsidRDefault="00B7780D" w:rsidP="00B561C0"/>
    <w:p w14:paraId="08DAF6D2" w14:textId="77777777" w:rsidR="00B7780D" w:rsidRDefault="00B7780D" w:rsidP="00B561C0"/>
    <w:p w14:paraId="533B8C03" w14:textId="77777777" w:rsidR="00B7780D" w:rsidRDefault="00B7780D" w:rsidP="00B561C0"/>
    <w:p w14:paraId="2E7731FF" w14:textId="77777777" w:rsidR="00B7780D" w:rsidRDefault="00B7780D" w:rsidP="00B561C0"/>
    <w:p w14:paraId="2DC5D47C" w14:textId="77777777" w:rsidR="00B7780D" w:rsidRDefault="00B7780D" w:rsidP="00B561C0"/>
    <w:p w14:paraId="19757284" w14:textId="77777777" w:rsidR="00B7780D" w:rsidRDefault="00B7780D" w:rsidP="00B561C0"/>
    <w:p w14:paraId="49B6E0C8" w14:textId="77777777" w:rsidR="00B7780D" w:rsidRDefault="00B7780D" w:rsidP="00B561C0"/>
    <w:p w14:paraId="07DA46A8" w14:textId="77777777" w:rsidR="00B7780D" w:rsidRPr="00F766B8" w:rsidRDefault="00CC6F9B" w:rsidP="000629C9">
      <w:pPr>
        <w:pStyle w:val="Heading2"/>
      </w:pPr>
      <w:bookmarkStart w:id="16" w:name="_Toc64023192"/>
      <w:r>
        <w:lastRenderedPageBreak/>
        <w:t>Your gender</w:t>
      </w:r>
      <w:bookmarkEnd w:id="16"/>
    </w:p>
    <w:p w14:paraId="5BD54105" w14:textId="77777777" w:rsidR="00B7780D" w:rsidRDefault="00B7780D" w:rsidP="00B561C0"/>
    <w:p w14:paraId="1F2C3A2E" w14:textId="77777777" w:rsidR="00B7780D" w:rsidRDefault="0013738E" w:rsidP="00B561C0">
      <w:r>
        <w:t>S</w:t>
      </w:r>
      <w:r w:rsidR="00F766B8">
        <w:t>elect your gender</w:t>
      </w:r>
      <w:r>
        <w:t xml:space="preserve"> on this screen</w:t>
      </w:r>
      <w:r w:rsidR="00F766B8">
        <w:t>. If you’re transgender or non-binary</w:t>
      </w:r>
      <w:r>
        <w:t>,</w:t>
      </w:r>
      <w:r w:rsidR="00F766B8">
        <w:t xml:space="preserve"> and concerned about completing </w:t>
      </w:r>
      <w:r>
        <w:t>this part</w:t>
      </w:r>
      <w:r w:rsidR="00F766B8">
        <w:t xml:space="preserve">, </w:t>
      </w:r>
      <w:r>
        <w:t xml:space="preserve">please </w:t>
      </w:r>
      <w:r w:rsidR="00F766B8">
        <w:t xml:space="preserve">read the advice on the linked page. </w:t>
      </w:r>
    </w:p>
    <w:p w14:paraId="7EC0B69F" w14:textId="77777777" w:rsidR="00F766B8" w:rsidRDefault="00F766B8" w:rsidP="00B561C0"/>
    <w:p w14:paraId="422AEFA4" w14:textId="77777777" w:rsidR="00277BDB" w:rsidRDefault="00CC6F9B" w:rsidP="00B561C0">
      <w:r>
        <w:rPr>
          <w:noProof/>
          <w:lang w:eastAsia="en-GB"/>
        </w:rPr>
        <w:drawing>
          <wp:inline distT="0" distB="0" distL="0" distR="0" wp14:anchorId="56F9DC6A" wp14:editId="4A89B22A">
            <wp:extent cx="5731510" cy="5905500"/>
            <wp:effectExtent l="19050" t="19050" r="21590" b="19050"/>
            <wp:docPr id="104" name="Picture 104" descr="Screenshot of page where it asks for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5905500"/>
                    </a:xfrm>
                    <a:prstGeom prst="rect">
                      <a:avLst/>
                    </a:prstGeom>
                    <a:ln>
                      <a:solidFill>
                        <a:schemeClr val="tx1"/>
                      </a:solidFill>
                    </a:ln>
                  </pic:spPr>
                </pic:pic>
              </a:graphicData>
            </a:graphic>
          </wp:inline>
        </w:drawing>
      </w:r>
    </w:p>
    <w:p w14:paraId="0438466A" w14:textId="77777777" w:rsidR="00277BDB" w:rsidRDefault="00277BDB" w:rsidP="00B561C0"/>
    <w:p w14:paraId="7DF21032" w14:textId="77777777" w:rsidR="00F766B8" w:rsidRDefault="00F766B8" w:rsidP="00B561C0"/>
    <w:p w14:paraId="4A643723" w14:textId="77777777" w:rsidR="00F766B8" w:rsidRDefault="00F766B8" w:rsidP="00B561C0">
      <w:r>
        <w:br/>
      </w:r>
    </w:p>
    <w:p w14:paraId="01A425FE" w14:textId="77777777" w:rsidR="00F766B8" w:rsidRDefault="00F766B8" w:rsidP="00F766B8">
      <w:r>
        <w:br w:type="page"/>
      </w:r>
    </w:p>
    <w:p w14:paraId="11522072" w14:textId="77777777" w:rsidR="00F766B8" w:rsidRDefault="00DE73F8" w:rsidP="000629C9">
      <w:pPr>
        <w:pStyle w:val="Heading2"/>
      </w:pPr>
      <w:bookmarkStart w:id="17" w:name="_Toc55381575"/>
      <w:bookmarkStart w:id="18" w:name="_Toc64023193"/>
      <w:r>
        <w:lastRenderedPageBreak/>
        <w:t>Your</w:t>
      </w:r>
      <w:r w:rsidR="00F766B8">
        <w:t xml:space="preserve"> place of birth</w:t>
      </w:r>
      <w:bookmarkEnd w:id="17"/>
      <w:bookmarkEnd w:id="18"/>
    </w:p>
    <w:p w14:paraId="16B37E79" w14:textId="77777777" w:rsidR="00F766B8" w:rsidRDefault="00F766B8" w:rsidP="00B561C0">
      <w:pPr>
        <w:rPr>
          <w:b/>
        </w:rPr>
      </w:pPr>
      <w:r>
        <w:rPr>
          <w:b/>
        </w:rPr>
        <w:t xml:space="preserve"> </w:t>
      </w:r>
    </w:p>
    <w:p w14:paraId="7F07AAC1" w14:textId="77777777" w:rsidR="00F766B8" w:rsidRDefault="0013738E" w:rsidP="00B561C0">
      <w:r>
        <w:t>E</w:t>
      </w:r>
      <w:r w:rsidR="00F766B8">
        <w:t>nter your place of birth</w:t>
      </w:r>
      <w:r>
        <w:t xml:space="preserve"> on this screen</w:t>
      </w:r>
      <w:r w:rsidR="00F766B8">
        <w:t xml:space="preserve">. </w:t>
      </w:r>
    </w:p>
    <w:p w14:paraId="642E988C" w14:textId="77777777" w:rsidR="00F766B8" w:rsidRDefault="00F766B8" w:rsidP="00B561C0"/>
    <w:p w14:paraId="6A9F20C7" w14:textId="77777777" w:rsidR="00F766B8" w:rsidRDefault="00F766B8" w:rsidP="00B561C0">
      <w:r>
        <w:t>If you don’t know your place of birth, use the one on official document</w:t>
      </w:r>
      <w:r w:rsidR="0013738E">
        <w:t>s</w:t>
      </w:r>
      <w:r>
        <w:t xml:space="preserve">, such as your passport or driving licence. </w:t>
      </w:r>
    </w:p>
    <w:p w14:paraId="75B95E09" w14:textId="77777777" w:rsidR="00CC6F9B" w:rsidRDefault="00CC6F9B" w:rsidP="00B561C0"/>
    <w:p w14:paraId="6359871D" w14:textId="77777777" w:rsidR="000629C9" w:rsidRPr="00F766B8" w:rsidRDefault="00CC6F9B" w:rsidP="00B561C0">
      <w:r>
        <w:rPr>
          <w:noProof/>
          <w:lang w:eastAsia="en-GB"/>
        </w:rPr>
        <w:drawing>
          <wp:inline distT="0" distB="0" distL="0" distR="0" wp14:anchorId="1F84BF11" wp14:editId="42A29F6E">
            <wp:extent cx="5731510" cy="5874385"/>
            <wp:effectExtent l="19050" t="19050" r="21590" b="12065"/>
            <wp:docPr id="105" name="Picture 105" descr="Screenshot of page where it asks for plac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5874385"/>
                    </a:xfrm>
                    <a:prstGeom prst="rect">
                      <a:avLst/>
                    </a:prstGeom>
                    <a:ln>
                      <a:solidFill>
                        <a:schemeClr val="tx1"/>
                      </a:solidFill>
                    </a:ln>
                  </pic:spPr>
                </pic:pic>
              </a:graphicData>
            </a:graphic>
          </wp:inline>
        </w:drawing>
      </w:r>
    </w:p>
    <w:p w14:paraId="7CA14982" w14:textId="77777777" w:rsidR="00277BDB" w:rsidRDefault="00277BDB" w:rsidP="00B561C0"/>
    <w:p w14:paraId="528E0898" w14:textId="77777777" w:rsidR="000629C9" w:rsidRDefault="000629C9" w:rsidP="00B561C0"/>
    <w:p w14:paraId="2DEC9F8A" w14:textId="77777777" w:rsidR="000629C9" w:rsidRDefault="000629C9" w:rsidP="00B561C0"/>
    <w:p w14:paraId="69B12F52" w14:textId="77777777" w:rsidR="000629C9" w:rsidRDefault="000629C9" w:rsidP="00B561C0"/>
    <w:p w14:paraId="4D7153DA" w14:textId="77777777" w:rsidR="000629C9" w:rsidRDefault="000629C9" w:rsidP="00B561C0"/>
    <w:p w14:paraId="0FAA9DBA" w14:textId="77777777" w:rsidR="000629C9" w:rsidRDefault="000629C9">
      <w:r>
        <w:br w:type="page"/>
      </w:r>
    </w:p>
    <w:p w14:paraId="1F719FA5" w14:textId="77777777" w:rsidR="00277BDB" w:rsidRPr="000629C9" w:rsidRDefault="00DE73F8" w:rsidP="000629C9">
      <w:pPr>
        <w:pStyle w:val="Heading2"/>
      </w:pPr>
      <w:bookmarkStart w:id="19" w:name="_Toc55381576"/>
      <w:bookmarkStart w:id="20" w:name="_Toc64023194"/>
      <w:r>
        <w:lastRenderedPageBreak/>
        <w:t>Your</w:t>
      </w:r>
      <w:r w:rsidR="000629C9" w:rsidRPr="000629C9">
        <w:t xml:space="preserve"> nationality</w:t>
      </w:r>
      <w:bookmarkEnd w:id="19"/>
      <w:bookmarkEnd w:id="20"/>
    </w:p>
    <w:p w14:paraId="650643D2" w14:textId="77777777" w:rsidR="000629C9" w:rsidRDefault="000629C9" w:rsidP="00B561C0"/>
    <w:p w14:paraId="3C64C90C" w14:textId="77777777" w:rsidR="000629C9" w:rsidRDefault="0013738E" w:rsidP="00B561C0">
      <w:r>
        <w:t>S</w:t>
      </w:r>
      <w:r w:rsidR="000629C9">
        <w:t>elect your nationality</w:t>
      </w:r>
      <w:r>
        <w:t xml:space="preserve"> on this screen</w:t>
      </w:r>
      <w:r w:rsidR="000629C9">
        <w:t xml:space="preserve">. </w:t>
      </w:r>
    </w:p>
    <w:p w14:paraId="0181B192" w14:textId="77777777" w:rsidR="000629C9" w:rsidRDefault="000629C9" w:rsidP="00B561C0"/>
    <w:p w14:paraId="6785EA34" w14:textId="77777777" w:rsidR="000629C9" w:rsidRDefault="000629C9" w:rsidP="00B561C0">
      <w:r>
        <w:t>If you don’t know your nationality, use the one on official documents</w:t>
      </w:r>
      <w:r w:rsidR="0013738E">
        <w:t>,</w:t>
      </w:r>
      <w:r>
        <w:t xml:space="preserve"> such as </w:t>
      </w:r>
      <w:r w:rsidR="0013738E">
        <w:t xml:space="preserve">your </w:t>
      </w:r>
      <w:r>
        <w:t xml:space="preserve">passport or driving licence. </w:t>
      </w:r>
    </w:p>
    <w:p w14:paraId="1776C7A1" w14:textId="77777777" w:rsidR="000629C9" w:rsidRDefault="000629C9" w:rsidP="00B561C0"/>
    <w:p w14:paraId="42D5184C" w14:textId="77777777" w:rsidR="00CC6F9B" w:rsidRDefault="00CC6F9B" w:rsidP="00B561C0">
      <w:r>
        <w:rPr>
          <w:noProof/>
          <w:lang w:eastAsia="en-GB"/>
        </w:rPr>
        <w:drawing>
          <wp:inline distT="0" distB="0" distL="0" distR="0" wp14:anchorId="73CB17E6" wp14:editId="5160C3B2">
            <wp:extent cx="5731510" cy="5690235"/>
            <wp:effectExtent l="19050" t="19050" r="21590" b="24765"/>
            <wp:docPr id="106" name="Picture 106" descr="Screenshot of page where it asks for na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5690235"/>
                    </a:xfrm>
                    <a:prstGeom prst="rect">
                      <a:avLst/>
                    </a:prstGeom>
                    <a:ln>
                      <a:solidFill>
                        <a:schemeClr val="tx1"/>
                      </a:solidFill>
                    </a:ln>
                  </pic:spPr>
                </pic:pic>
              </a:graphicData>
            </a:graphic>
          </wp:inline>
        </w:drawing>
      </w:r>
    </w:p>
    <w:p w14:paraId="0411E6EB" w14:textId="77777777" w:rsidR="0013738E" w:rsidRDefault="0013738E" w:rsidP="00277BDB"/>
    <w:p w14:paraId="3DD4678A" w14:textId="77777777" w:rsidR="0013738E" w:rsidRDefault="0013738E" w:rsidP="00277BDB"/>
    <w:p w14:paraId="1894EC62" w14:textId="77777777" w:rsidR="0013738E" w:rsidRDefault="0013738E" w:rsidP="00277BDB"/>
    <w:p w14:paraId="243D1783" w14:textId="77777777" w:rsidR="0013738E" w:rsidRDefault="0013738E" w:rsidP="00277BDB"/>
    <w:p w14:paraId="56BBC100" w14:textId="77777777" w:rsidR="0013738E" w:rsidRDefault="0013738E" w:rsidP="00277BDB"/>
    <w:p w14:paraId="7BE7F09E" w14:textId="77777777" w:rsidR="0013738E" w:rsidRDefault="0013738E" w:rsidP="00277BDB"/>
    <w:p w14:paraId="0C06D284" w14:textId="77777777" w:rsidR="0013738E" w:rsidRDefault="0013738E" w:rsidP="00277BDB"/>
    <w:p w14:paraId="7CC6C1D4" w14:textId="77777777" w:rsidR="0013738E" w:rsidRDefault="0013738E" w:rsidP="00277BDB"/>
    <w:p w14:paraId="7006E4D6" w14:textId="77777777" w:rsidR="007A65B9" w:rsidRDefault="007A65B9" w:rsidP="00277BDB"/>
    <w:p w14:paraId="5385EBA3" w14:textId="77777777" w:rsidR="000629C9" w:rsidRDefault="000629C9">
      <w:r>
        <w:br w:type="page"/>
      </w:r>
    </w:p>
    <w:p w14:paraId="53ADBCD5" w14:textId="77777777" w:rsidR="000629C9" w:rsidRPr="00C57098" w:rsidRDefault="00DE73F8" w:rsidP="00C57098">
      <w:pPr>
        <w:pStyle w:val="Heading2"/>
      </w:pPr>
      <w:bookmarkStart w:id="21" w:name="_Toc55381577"/>
      <w:bookmarkStart w:id="22" w:name="_Toc64023195"/>
      <w:r>
        <w:lastRenderedPageBreak/>
        <w:t>Your</w:t>
      </w:r>
      <w:r w:rsidR="000629C9" w:rsidRPr="00C57098">
        <w:t xml:space="preserve"> contact details</w:t>
      </w:r>
      <w:bookmarkEnd w:id="21"/>
      <w:bookmarkEnd w:id="22"/>
    </w:p>
    <w:p w14:paraId="4B321171" w14:textId="77777777" w:rsidR="000629C9" w:rsidRDefault="000629C9" w:rsidP="00B561C0">
      <w:pPr>
        <w:rPr>
          <w:b/>
        </w:rPr>
      </w:pPr>
    </w:p>
    <w:p w14:paraId="5AD402A0" w14:textId="77777777" w:rsidR="00C57098" w:rsidRDefault="000629C9" w:rsidP="00B561C0">
      <w:r>
        <w:t xml:space="preserve">On this screen </w:t>
      </w:r>
      <w:r w:rsidR="00C57098">
        <w:t xml:space="preserve">enter a valid email address and contact telephone numbers. </w:t>
      </w:r>
    </w:p>
    <w:p w14:paraId="1275A785" w14:textId="77777777" w:rsidR="00C57098" w:rsidRDefault="00C57098" w:rsidP="00B561C0"/>
    <w:p w14:paraId="46A8424D" w14:textId="77777777" w:rsidR="00C57098" w:rsidRDefault="00C57098" w:rsidP="00B561C0">
      <w:r>
        <w:t xml:space="preserve">We may need to contact you to help process your application so please provide </w:t>
      </w:r>
      <w:r w:rsidR="0013738E">
        <w:t>as many contact details as you can</w:t>
      </w:r>
      <w:r>
        <w:t xml:space="preserve">. </w:t>
      </w:r>
    </w:p>
    <w:p w14:paraId="40046B86" w14:textId="77777777" w:rsidR="00C57098" w:rsidRDefault="00C57098" w:rsidP="00B561C0"/>
    <w:p w14:paraId="049DCE92" w14:textId="77777777" w:rsidR="00C57098" w:rsidRDefault="00C57098" w:rsidP="00B561C0">
      <w:r>
        <w:t xml:space="preserve">It may slow down your application if you do not provide both an email address and telephone number. </w:t>
      </w:r>
    </w:p>
    <w:p w14:paraId="350A772E" w14:textId="77777777" w:rsidR="00C57098" w:rsidRDefault="00C57098" w:rsidP="00B561C0"/>
    <w:p w14:paraId="6D8AE5C4" w14:textId="77777777" w:rsidR="007A65B9" w:rsidRPr="000629C9" w:rsidRDefault="007A65B9" w:rsidP="00B561C0">
      <w:r>
        <w:rPr>
          <w:noProof/>
          <w:lang w:eastAsia="en-GB"/>
        </w:rPr>
        <w:drawing>
          <wp:inline distT="0" distB="0" distL="0" distR="0" wp14:anchorId="0840684C" wp14:editId="29EDDCEA">
            <wp:extent cx="5731510" cy="5802630"/>
            <wp:effectExtent l="19050" t="19050" r="21590" b="26670"/>
            <wp:docPr id="108" name="Picture 108" descr="Screenshot of page where it asks for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5802630"/>
                    </a:xfrm>
                    <a:prstGeom prst="rect">
                      <a:avLst/>
                    </a:prstGeom>
                    <a:ln>
                      <a:solidFill>
                        <a:schemeClr val="tx1"/>
                      </a:solidFill>
                    </a:ln>
                  </pic:spPr>
                </pic:pic>
              </a:graphicData>
            </a:graphic>
          </wp:inline>
        </w:drawing>
      </w:r>
    </w:p>
    <w:p w14:paraId="049D8A0A" w14:textId="77777777" w:rsidR="00277BDB" w:rsidRDefault="00277BDB" w:rsidP="00B561C0"/>
    <w:p w14:paraId="2AC56299" w14:textId="77777777" w:rsidR="00C57098" w:rsidRDefault="00C57098">
      <w:r>
        <w:br w:type="page"/>
      </w:r>
    </w:p>
    <w:p w14:paraId="71644D90" w14:textId="77777777" w:rsidR="00277BDB" w:rsidRDefault="00C57098" w:rsidP="00C57098">
      <w:pPr>
        <w:pStyle w:val="Heading2"/>
      </w:pPr>
      <w:bookmarkStart w:id="23" w:name="_Toc64023196"/>
      <w:r>
        <w:lastRenderedPageBreak/>
        <w:t>Your address history</w:t>
      </w:r>
      <w:bookmarkEnd w:id="23"/>
      <w:r>
        <w:t xml:space="preserve"> </w:t>
      </w:r>
    </w:p>
    <w:p w14:paraId="3000802E" w14:textId="77777777" w:rsidR="00C57098" w:rsidRDefault="00C57098" w:rsidP="00C57098"/>
    <w:p w14:paraId="1E4229B9" w14:textId="77777777" w:rsidR="00C57098" w:rsidRDefault="00C57098" w:rsidP="00C57098">
      <w:r>
        <w:t xml:space="preserve">This screen explains what we need to know about your address history.  </w:t>
      </w:r>
    </w:p>
    <w:p w14:paraId="6B475CD8" w14:textId="77777777" w:rsidR="00C57098" w:rsidRDefault="00C57098" w:rsidP="00C57098"/>
    <w:p w14:paraId="2BC1C4FA" w14:textId="77777777" w:rsidR="00C57098" w:rsidRDefault="00C57098" w:rsidP="00C57098">
      <w:r>
        <w:t xml:space="preserve">We need to know where you have lived for the past </w:t>
      </w:r>
      <w:r w:rsidR="0013738E">
        <w:t xml:space="preserve">five </w:t>
      </w:r>
      <w:r>
        <w:t xml:space="preserve">years. </w:t>
      </w:r>
    </w:p>
    <w:p w14:paraId="43AE840F" w14:textId="77777777" w:rsidR="00C57098" w:rsidRDefault="00C57098" w:rsidP="00C57098"/>
    <w:p w14:paraId="190D1A1B" w14:textId="77777777" w:rsidR="00C57098" w:rsidRDefault="00C57098" w:rsidP="00C57098">
      <w:r>
        <w:t xml:space="preserve">If you have been a student during this time, enter all your term and vacation addresses. </w:t>
      </w:r>
    </w:p>
    <w:p w14:paraId="26AF2B71" w14:textId="77777777" w:rsidR="00C57098" w:rsidRDefault="00C57098" w:rsidP="00C57098"/>
    <w:p w14:paraId="29225948" w14:textId="77777777" w:rsidR="00C57098" w:rsidRDefault="00C57098" w:rsidP="00C57098">
      <w:r>
        <w:t xml:space="preserve">If you have lived in emergency accommodation, please enter the name of the shelter you were living in. </w:t>
      </w:r>
    </w:p>
    <w:p w14:paraId="25C7E0B8" w14:textId="77777777" w:rsidR="00C57098" w:rsidRDefault="00C57098" w:rsidP="00C57098"/>
    <w:p w14:paraId="0004CA37" w14:textId="77777777" w:rsidR="007A65B9" w:rsidRDefault="00C57098" w:rsidP="00C57098">
      <w:r>
        <w:t>If you have spent time travelling during this time, please tell us what town and country you were in</w:t>
      </w:r>
      <w:r w:rsidR="00892F98">
        <w:t>.</w:t>
      </w:r>
    </w:p>
    <w:p w14:paraId="52CE4B83" w14:textId="77777777" w:rsidR="00892F98" w:rsidRDefault="00892F98" w:rsidP="00C57098"/>
    <w:p w14:paraId="4F33CEE3" w14:textId="77777777" w:rsidR="00C57098" w:rsidRDefault="007A65B9" w:rsidP="00B561C0">
      <w:r>
        <w:rPr>
          <w:noProof/>
          <w:lang w:eastAsia="en-GB"/>
        </w:rPr>
        <w:drawing>
          <wp:inline distT="0" distB="0" distL="0" distR="0" wp14:anchorId="2540C46B" wp14:editId="40BBF451">
            <wp:extent cx="5731510" cy="5927090"/>
            <wp:effectExtent l="19050" t="19050" r="21590" b="16510"/>
            <wp:docPr id="109" name="Picture 109" descr="Screenshot of address history section of the PVG 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5927090"/>
                    </a:xfrm>
                    <a:prstGeom prst="rect">
                      <a:avLst/>
                    </a:prstGeom>
                    <a:ln>
                      <a:solidFill>
                        <a:schemeClr val="tx1"/>
                      </a:solidFill>
                    </a:ln>
                  </pic:spPr>
                </pic:pic>
              </a:graphicData>
            </a:graphic>
          </wp:inline>
        </w:drawing>
      </w:r>
      <w:r>
        <w:t xml:space="preserve">. </w:t>
      </w:r>
    </w:p>
    <w:p w14:paraId="1194AA31" w14:textId="77777777" w:rsidR="00C57098" w:rsidRDefault="007A65B9" w:rsidP="00C57098">
      <w:pPr>
        <w:pStyle w:val="Heading2"/>
      </w:pPr>
      <w:bookmarkStart w:id="24" w:name="_Toc64023197"/>
      <w:r>
        <w:lastRenderedPageBreak/>
        <w:t>Your current address</w:t>
      </w:r>
      <w:bookmarkEnd w:id="24"/>
    </w:p>
    <w:p w14:paraId="0F51D778" w14:textId="77777777" w:rsidR="00C57098" w:rsidRDefault="00C57098" w:rsidP="00C57098">
      <w:r>
        <w:t xml:space="preserve"> </w:t>
      </w:r>
    </w:p>
    <w:p w14:paraId="51C3DCE0" w14:textId="77777777" w:rsidR="00C57098" w:rsidRDefault="00C57098" w:rsidP="00C57098">
      <w:r>
        <w:t xml:space="preserve">Please provide your current address and the month and year you moved there. </w:t>
      </w:r>
    </w:p>
    <w:p w14:paraId="61FD65C0" w14:textId="77777777" w:rsidR="00C57098" w:rsidRDefault="00C57098" w:rsidP="00C57098"/>
    <w:p w14:paraId="51355190" w14:textId="77777777" w:rsidR="00C57098" w:rsidRDefault="00C57098" w:rsidP="00C57098">
      <w:r>
        <w:t>You can enter your postcode and select ‘Find UK address’</w:t>
      </w:r>
      <w:r w:rsidR="0013738E">
        <w:t xml:space="preserve"> - </w:t>
      </w:r>
      <w:r>
        <w:t>this will display a list of addresses in your postcode, select the correct address from the list</w:t>
      </w:r>
      <w:r w:rsidR="00FC3F81">
        <w:t>.</w:t>
      </w:r>
    </w:p>
    <w:p w14:paraId="0586E0DA" w14:textId="77777777" w:rsidR="00C57098" w:rsidRDefault="00C57098" w:rsidP="00C57098"/>
    <w:p w14:paraId="226CAF03" w14:textId="77777777" w:rsidR="00C57098" w:rsidRDefault="0013738E" w:rsidP="00C57098">
      <w:r>
        <w:t xml:space="preserve">Alternatively, </w:t>
      </w:r>
      <w:r w:rsidR="00C57098">
        <w:t xml:space="preserve">you can select the blue link below and enter your address manually. </w:t>
      </w:r>
    </w:p>
    <w:p w14:paraId="3E82D930" w14:textId="77777777" w:rsidR="007A65B9" w:rsidRDefault="007A65B9" w:rsidP="00C57098"/>
    <w:p w14:paraId="3CD2CAC6" w14:textId="77777777" w:rsidR="007A65B9" w:rsidRDefault="007A65B9" w:rsidP="00C57098">
      <w:r>
        <w:rPr>
          <w:noProof/>
          <w:lang w:eastAsia="en-GB"/>
        </w:rPr>
        <w:drawing>
          <wp:inline distT="0" distB="0" distL="0" distR="0" wp14:anchorId="0598B127" wp14:editId="4DD0E3F5">
            <wp:extent cx="5731510" cy="3218815"/>
            <wp:effectExtent l="19050" t="19050" r="21590" b="19685"/>
            <wp:docPr id="110" name="Picture 110" descr="Screenshot of page where it asks for curren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18815"/>
                    </a:xfrm>
                    <a:prstGeom prst="rect">
                      <a:avLst/>
                    </a:prstGeom>
                    <a:ln>
                      <a:solidFill>
                        <a:schemeClr val="tx1"/>
                      </a:solidFill>
                    </a:ln>
                  </pic:spPr>
                </pic:pic>
              </a:graphicData>
            </a:graphic>
          </wp:inline>
        </w:drawing>
      </w:r>
    </w:p>
    <w:p w14:paraId="7DB9DA94" w14:textId="77777777" w:rsidR="00C57098" w:rsidRPr="00C57098" w:rsidRDefault="00C57098" w:rsidP="00C57098"/>
    <w:p w14:paraId="5E035900" w14:textId="77777777" w:rsidR="00277BDB" w:rsidRDefault="00277BDB" w:rsidP="00B561C0"/>
    <w:p w14:paraId="417A2AF1" w14:textId="77777777" w:rsidR="00277BDB" w:rsidRDefault="00277BDB" w:rsidP="00B561C0"/>
    <w:p w14:paraId="06CE4682" w14:textId="77777777" w:rsidR="00C57098" w:rsidRDefault="00C57098" w:rsidP="00B561C0"/>
    <w:p w14:paraId="32738C5E" w14:textId="77777777" w:rsidR="00C57098" w:rsidRDefault="00C57098" w:rsidP="00B561C0"/>
    <w:p w14:paraId="15DCD342" w14:textId="77777777" w:rsidR="00C57098" w:rsidRDefault="00C57098" w:rsidP="00B561C0"/>
    <w:p w14:paraId="53A14E09" w14:textId="77777777" w:rsidR="00C57098" w:rsidRDefault="00C57098" w:rsidP="00B561C0"/>
    <w:p w14:paraId="6E3B9EE9" w14:textId="77777777" w:rsidR="00C57098" w:rsidRDefault="00C57098" w:rsidP="00B561C0"/>
    <w:p w14:paraId="004C4337" w14:textId="77777777" w:rsidR="00C57098" w:rsidRDefault="00C57098" w:rsidP="00B561C0"/>
    <w:p w14:paraId="08BB3E1F" w14:textId="77777777" w:rsidR="00C57098" w:rsidRDefault="00C57098" w:rsidP="00B561C0"/>
    <w:p w14:paraId="124AD407" w14:textId="77777777" w:rsidR="00C57098" w:rsidRDefault="00C57098" w:rsidP="00B561C0"/>
    <w:p w14:paraId="5BB4CB33" w14:textId="77777777" w:rsidR="00C57098" w:rsidRDefault="00C57098" w:rsidP="00B561C0"/>
    <w:p w14:paraId="41E45D19" w14:textId="77777777" w:rsidR="00C57098" w:rsidRDefault="00C57098" w:rsidP="00B561C0"/>
    <w:p w14:paraId="70D46A16" w14:textId="77777777" w:rsidR="00C57098" w:rsidRDefault="00C57098" w:rsidP="00B561C0"/>
    <w:p w14:paraId="1FF6BE50" w14:textId="77777777" w:rsidR="00C57098" w:rsidRDefault="00C57098" w:rsidP="00B561C0"/>
    <w:p w14:paraId="57EFC154" w14:textId="77777777" w:rsidR="00C57098" w:rsidRDefault="00C57098" w:rsidP="00B561C0"/>
    <w:p w14:paraId="23D88B2F" w14:textId="77777777" w:rsidR="00C57098" w:rsidRDefault="00C57098" w:rsidP="00B561C0"/>
    <w:p w14:paraId="4560517B" w14:textId="77777777" w:rsidR="00C57098" w:rsidRDefault="00C57098" w:rsidP="00B561C0"/>
    <w:p w14:paraId="1B22B97F" w14:textId="77777777" w:rsidR="00C57098" w:rsidRDefault="00C57098" w:rsidP="00B561C0"/>
    <w:p w14:paraId="1E330080" w14:textId="77777777" w:rsidR="00C57098" w:rsidRDefault="00C57098" w:rsidP="00B561C0"/>
    <w:p w14:paraId="25A6ED4B" w14:textId="77777777" w:rsidR="00C57098" w:rsidRDefault="00C57098" w:rsidP="00B561C0"/>
    <w:p w14:paraId="0FEA11F8" w14:textId="77777777" w:rsidR="00C57098" w:rsidRDefault="00C57098" w:rsidP="00B561C0"/>
    <w:p w14:paraId="21C001A8" w14:textId="77777777" w:rsidR="00C57098" w:rsidRDefault="00187B79" w:rsidP="00B561C0">
      <w:r>
        <w:lastRenderedPageBreak/>
        <w:t>Once you have selected your address or enter</w:t>
      </w:r>
      <w:r w:rsidR="0013738E">
        <w:t>ed</w:t>
      </w:r>
      <w:r>
        <w:t xml:space="preserve"> it manually</w:t>
      </w:r>
      <w:r w:rsidR="0013738E">
        <w:t>,</w:t>
      </w:r>
      <w:r>
        <w:t xml:space="preserve"> </w:t>
      </w:r>
      <w:r w:rsidR="0013738E">
        <w:t>you will be asked</w:t>
      </w:r>
      <w:r>
        <w:t xml:space="preserve"> </w:t>
      </w:r>
    </w:p>
    <w:p w14:paraId="5E0C4419" w14:textId="77777777" w:rsidR="00187B79" w:rsidRDefault="00187B79" w:rsidP="00B561C0">
      <w:r>
        <w:t>‘When did you move here</w:t>
      </w:r>
      <w:r w:rsidR="00FC3F81">
        <w:t>?</w:t>
      </w:r>
      <w:r>
        <w:t>’</w:t>
      </w:r>
      <w:r w:rsidR="0013738E">
        <w:t>. E</w:t>
      </w:r>
      <w:r>
        <w:t xml:space="preserve">nter the month and year your moved to that address. </w:t>
      </w:r>
    </w:p>
    <w:p w14:paraId="179D6A85" w14:textId="77777777" w:rsidR="007A65B9" w:rsidRDefault="007A65B9" w:rsidP="00B561C0"/>
    <w:p w14:paraId="0D0C3853" w14:textId="77777777" w:rsidR="00277BDB" w:rsidRDefault="007A65B9" w:rsidP="00B561C0">
      <w:r w:rsidRPr="007A65B9">
        <w:rPr>
          <w:noProof/>
          <w:lang w:eastAsia="en-GB"/>
        </w:rPr>
        <w:drawing>
          <wp:inline distT="0" distB="0" distL="0" distR="0" wp14:anchorId="61C61015" wp14:editId="0663ECEB">
            <wp:extent cx="5706271" cy="7783011"/>
            <wp:effectExtent l="19050" t="19050" r="27940" b="27940"/>
            <wp:docPr id="111" name="Picture 111" descr="Screenshot of page asking for curren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06271" cy="7783011"/>
                    </a:xfrm>
                    <a:prstGeom prst="rect">
                      <a:avLst/>
                    </a:prstGeom>
                    <a:ln>
                      <a:solidFill>
                        <a:schemeClr val="tx1"/>
                      </a:solidFill>
                    </a:ln>
                  </pic:spPr>
                </pic:pic>
              </a:graphicData>
            </a:graphic>
          </wp:inline>
        </w:drawing>
      </w:r>
    </w:p>
    <w:p w14:paraId="28D990FC" w14:textId="77777777" w:rsidR="00277BDB" w:rsidRDefault="00277BDB" w:rsidP="00B561C0"/>
    <w:p w14:paraId="3D9BDC4D" w14:textId="77777777" w:rsidR="00187B79" w:rsidRDefault="00187B79" w:rsidP="00B561C0">
      <w:r>
        <w:lastRenderedPageBreak/>
        <w:t xml:space="preserve">If you have given </w:t>
      </w:r>
      <w:r w:rsidR="0013738E">
        <w:t xml:space="preserve">a five </w:t>
      </w:r>
      <w:r>
        <w:t xml:space="preserve">year address history, it will advise your address history is complete. </w:t>
      </w:r>
    </w:p>
    <w:p w14:paraId="1F5F5E20" w14:textId="77777777" w:rsidR="00187B79" w:rsidRDefault="00187B79" w:rsidP="00B561C0"/>
    <w:p w14:paraId="28AAB789" w14:textId="77777777" w:rsidR="00187B79" w:rsidRDefault="00187B79" w:rsidP="00B561C0">
      <w:r>
        <w:t>If you have not given</w:t>
      </w:r>
      <w:r w:rsidR="0013738E">
        <w:t xml:space="preserve"> a</w:t>
      </w:r>
      <w:r>
        <w:t xml:space="preserve"> </w:t>
      </w:r>
      <w:r w:rsidR="0013738E">
        <w:t xml:space="preserve">five </w:t>
      </w:r>
      <w:r>
        <w:t>year address history</w:t>
      </w:r>
      <w:r w:rsidR="00FC3F81">
        <w:t>,</w:t>
      </w:r>
      <w:r>
        <w:t xml:space="preserve"> it will ask you to update your address history before you can move on with the application. </w:t>
      </w:r>
    </w:p>
    <w:p w14:paraId="384FC84E" w14:textId="77777777" w:rsidR="00892F98" w:rsidRDefault="00892F98" w:rsidP="00B561C0"/>
    <w:p w14:paraId="67C42164" w14:textId="77777777" w:rsidR="00187B79" w:rsidRDefault="00187B79" w:rsidP="00B561C0"/>
    <w:p w14:paraId="6A41D6FC" w14:textId="77777777" w:rsidR="00277BDB" w:rsidRDefault="007A65B9" w:rsidP="00B561C0">
      <w:r w:rsidRPr="007A65B9">
        <w:rPr>
          <w:noProof/>
          <w:lang w:eastAsia="en-GB"/>
        </w:rPr>
        <w:drawing>
          <wp:inline distT="0" distB="0" distL="0" distR="0" wp14:anchorId="4284AD71" wp14:editId="76FE991F">
            <wp:extent cx="5731510" cy="2128520"/>
            <wp:effectExtent l="19050" t="19050" r="21590" b="24130"/>
            <wp:docPr id="112" name="Picture 112" descr="Screenshot of page stating that address history section is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128520"/>
                    </a:xfrm>
                    <a:prstGeom prst="rect">
                      <a:avLst/>
                    </a:prstGeom>
                    <a:ln>
                      <a:solidFill>
                        <a:schemeClr val="tx1"/>
                      </a:solidFill>
                    </a:ln>
                  </pic:spPr>
                </pic:pic>
              </a:graphicData>
            </a:graphic>
          </wp:inline>
        </w:drawing>
      </w:r>
    </w:p>
    <w:p w14:paraId="7AE183B2" w14:textId="77777777" w:rsidR="00187B79" w:rsidRDefault="00187B79" w:rsidP="00B561C0"/>
    <w:p w14:paraId="3886310F" w14:textId="77777777" w:rsidR="00187B79" w:rsidRDefault="00187B79" w:rsidP="00B561C0"/>
    <w:p w14:paraId="0F14EDC9" w14:textId="77777777" w:rsidR="00187B79" w:rsidRDefault="00187B79" w:rsidP="00B561C0"/>
    <w:p w14:paraId="30F2E9A0" w14:textId="77777777" w:rsidR="00187B79" w:rsidRDefault="00187B79" w:rsidP="00B561C0"/>
    <w:p w14:paraId="71F95C0A" w14:textId="77777777" w:rsidR="00187B79" w:rsidRDefault="00187B79" w:rsidP="00B561C0"/>
    <w:p w14:paraId="064CDF53" w14:textId="77777777" w:rsidR="00187B79" w:rsidRDefault="00187B79" w:rsidP="00B561C0"/>
    <w:p w14:paraId="4E203803" w14:textId="77777777" w:rsidR="00187B79" w:rsidRDefault="00187B79" w:rsidP="00B561C0"/>
    <w:p w14:paraId="4511A228" w14:textId="77777777" w:rsidR="00187B79" w:rsidRDefault="00187B79" w:rsidP="00B561C0"/>
    <w:p w14:paraId="5086B4EB" w14:textId="77777777" w:rsidR="00187B79" w:rsidRDefault="00187B79" w:rsidP="00B561C0"/>
    <w:p w14:paraId="5AD773C9" w14:textId="77777777" w:rsidR="00187B79" w:rsidRDefault="00187B79" w:rsidP="00B561C0"/>
    <w:p w14:paraId="1681CCC0" w14:textId="77777777" w:rsidR="00187B79" w:rsidRDefault="00187B79" w:rsidP="00B561C0"/>
    <w:p w14:paraId="0C98965A" w14:textId="77777777" w:rsidR="00187B79" w:rsidRDefault="00187B79" w:rsidP="00B561C0"/>
    <w:p w14:paraId="54CCC1CD" w14:textId="77777777" w:rsidR="00187B79" w:rsidRDefault="00187B79" w:rsidP="00B561C0"/>
    <w:p w14:paraId="4E33BDC6" w14:textId="77777777" w:rsidR="00187B79" w:rsidRDefault="00187B79" w:rsidP="00B561C0"/>
    <w:p w14:paraId="320428C7" w14:textId="77777777" w:rsidR="00187B79" w:rsidRDefault="00187B79" w:rsidP="00B561C0"/>
    <w:p w14:paraId="649D1795" w14:textId="77777777" w:rsidR="00187B79" w:rsidRDefault="00187B79" w:rsidP="00B561C0"/>
    <w:p w14:paraId="799E9F4B" w14:textId="77777777" w:rsidR="00187B79" w:rsidRDefault="00187B79" w:rsidP="00B561C0"/>
    <w:p w14:paraId="5551FD3A" w14:textId="77777777" w:rsidR="00187B79" w:rsidRDefault="00187B79" w:rsidP="00B561C0"/>
    <w:p w14:paraId="456C7303" w14:textId="77777777" w:rsidR="00187B79" w:rsidRDefault="00187B79" w:rsidP="00B561C0"/>
    <w:p w14:paraId="6C8504DE" w14:textId="77777777" w:rsidR="00187B79" w:rsidRDefault="00187B79" w:rsidP="00B561C0"/>
    <w:p w14:paraId="46189D21" w14:textId="77777777" w:rsidR="00187B79" w:rsidRDefault="00187B79" w:rsidP="00B561C0"/>
    <w:p w14:paraId="3950C4CB" w14:textId="77777777" w:rsidR="00187B79" w:rsidRDefault="00187B79" w:rsidP="00B561C0"/>
    <w:p w14:paraId="6A9A765C" w14:textId="77777777" w:rsidR="00187B79" w:rsidRDefault="00187B79" w:rsidP="00B561C0"/>
    <w:p w14:paraId="42BBA6BA" w14:textId="77777777" w:rsidR="00187B79" w:rsidRDefault="00187B79" w:rsidP="00B561C0"/>
    <w:p w14:paraId="33F7F85A" w14:textId="77777777" w:rsidR="00187B79" w:rsidRDefault="00187B79" w:rsidP="00B561C0"/>
    <w:p w14:paraId="4AFF52CF" w14:textId="77777777" w:rsidR="00187B79" w:rsidRDefault="007A65B9" w:rsidP="00B561C0">
      <w:r>
        <w:br w:type="page"/>
      </w:r>
    </w:p>
    <w:p w14:paraId="4018BF4B" w14:textId="77777777" w:rsidR="00187B79" w:rsidRDefault="006C15C1" w:rsidP="00187B79">
      <w:pPr>
        <w:pStyle w:val="Heading2"/>
      </w:pPr>
      <w:bookmarkStart w:id="25" w:name="_Toc64023198"/>
      <w:r>
        <w:lastRenderedPageBreak/>
        <w:t>National Insurance n</w:t>
      </w:r>
      <w:r w:rsidR="00187B79">
        <w:t>umber</w:t>
      </w:r>
      <w:bookmarkEnd w:id="25"/>
    </w:p>
    <w:p w14:paraId="106F6FE6" w14:textId="77777777" w:rsidR="00187B79" w:rsidRDefault="00187B79" w:rsidP="00187B79"/>
    <w:p w14:paraId="1E248141" w14:textId="77777777" w:rsidR="00187B79" w:rsidRDefault="00187B79" w:rsidP="00187B79">
      <w:r>
        <w:t xml:space="preserve">This screen asks if you have a </w:t>
      </w:r>
      <w:r w:rsidR="0013738E">
        <w:t>N</w:t>
      </w:r>
      <w:r>
        <w:t xml:space="preserve">ational </w:t>
      </w:r>
      <w:r w:rsidR="0013738E">
        <w:t>I</w:t>
      </w:r>
      <w:r>
        <w:t xml:space="preserve">nsurance </w:t>
      </w:r>
      <w:r w:rsidR="006C15C1">
        <w:t>n</w:t>
      </w:r>
      <w:r>
        <w:t xml:space="preserve">umber. </w:t>
      </w:r>
      <w:r w:rsidR="006C15C1">
        <w:t xml:space="preserve">Please provide this information if you have it. It </w:t>
      </w:r>
      <w:r>
        <w:t xml:space="preserve">will help </w:t>
      </w:r>
      <w:r w:rsidR="0013738E">
        <w:t xml:space="preserve">us progress </w:t>
      </w:r>
      <w:r>
        <w:t>your application.</w:t>
      </w:r>
    </w:p>
    <w:p w14:paraId="797F6504" w14:textId="77777777" w:rsidR="00892F98" w:rsidRPr="00187B79" w:rsidRDefault="00892F98" w:rsidP="00187B79"/>
    <w:p w14:paraId="27533275" w14:textId="77777777" w:rsidR="00277BDB" w:rsidRDefault="00277BDB" w:rsidP="00B561C0"/>
    <w:p w14:paraId="3DC36A7A" w14:textId="77777777" w:rsidR="00277BDB" w:rsidRDefault="007A65B9" w:rsidP="00B561C0">
      <w:r>
        <w:rPr>
          <w:noProof/>
          <w:lang w:eastAsia="en-GB"/>
        </w:rPr>
        <w:drawing>
          <wp:inline distT="0" distB="0" distL="0" distR="0" wp14:anchorId="204528A2" wp14:editId="183497C2">
            <wp:extent cx="5731510" cy="5888990"/>
            <wp:effectExtent l="19050" t="19050" r="21590" b="16510"/>
            <wp:docPr id="113" name="Picture 113" descr="Screenshot of page asking for national insuranc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5888990"/>
                    </a:xfrm>
                    <a:prstGeom prst="rect">
                      <a:avLst/>
                    </a:prstGeom>
                    <a:ln>
                      <a:solidFill>
                        <a:schemeClr val="tx1"/>
                      </a:solidFill>
                    </a:ln>
                  </pic:spPr>
                </pic:pic>
              </a:graphicData>
            </a:graphic>
          </wp:inline>
        </w:drawing>
      </w:r>
    </w:p>
    <w:p w14:paraId="0CD89819" w14:textId="77777777" w:rsidR="00187B79" w:rsidRDefault="00187B79" w:rsidP="00B561C0"/>
    <w:p w14:paraId="6C4FBF63" w14:textId="77777777" w:rsidR="00187B79" w:rsidRDefault="00187B79" w:rsidP="00187B79"/>
    <w:p w14:paraId="4A6E1DAB" w14:textId="77777777" w:rsidR="0013738E" w:rsidRDefault="0013738E" w:rsidP="00B561C0"/>
    <w:p w14:paraId="7D7507C1" w14:textId="77777777" w:rsidR="0013738E" w:rsidRDefault="0013738E" w:rsidP="00B561C0"/>
    <w:p w14:paraId="0DB760C4" w14:textId="77777777" w:rsidR="0013738E" w:rsidRDefault="0013738E" w:rsidP="00B561C0"/>
    <w:p w14:paraId="4F07F72D" w14:textId="77777777" w:rsidR="0013738E" w:rsidRDefault="0013738E" w:rsidP="00B561C0"/>
    <w:p w14:paraId="7FA2471F" w14:textId="77777777" w:rsidR="0013738E" w:rsidRDefault="0013738E" w:rsidP="00B561C0"/>
    <w:p w14:paraId="0F8F5EEF" w14:textId="77777777" w:rsidR="0013738E" w:rsidRDefault="0013738E" w:rsidP="00B561C0"/>
    <w:p w14:paraId="0A39B53E" w14:textId="77777777" w:rsidR="0013738E" w:rsidRDefault="0013738E" w:rsidP="00B561C0"/>
    <w:p w14:paraId="62EACAC3" w14:textId="77777777" w:rsidR="007A65B9" w:rsidRDefault="007A65B9" w:rsidP="00B561C0"/>
    <w:p w14:paraId="6471805E" w14:textId="77777777" w:rsidR="00277BDB" w:rsidRDefault="00187B79" w:rsidP="00B561C0">
      <w:r>
        <w:lastRenderedPageBreak/>
        <w:t xml:space="preserve">Selecting ‘Yes’ will present a field for you to enter your National Insurance </w:t>
      </w:r>
      <w:r w:rsidR="006C15C1">
        <w:t>n</w:t>
      </w:r>
      <w:r>
        <w:t xml:space="preserve">umber. </w:t>
      </w:r>
    </w:p>
    <w:p w14:paraId="715674B5" w14:textId="77777777" w:rsidR="00892F98" w:rsidRDefault="00892F98" w:rsidP="00B561C0"/>
    <w:p w14:paraId="1CC82670" w14:textId="77777777" w:rsidR="007A65B9" w:rsidRDefault="007A65B9" w:rsidP="00B561C0"/>
    <w:p w14:paraId="457752B4" w14:textId="77777777" w:rsidR="007A65B9" w:rsidRDefault="007A65B9" w:rsidP="00004292">
      <w:pPr>
        <w:rPr>
          <w:noProof/>
          <w:lang w:eastAsia="en-GB"/>
        </w:rPr>
      </w:pPr>
      <w:r>
        <w:rPr>
          <w:noProof/>
          <w:lang w:eastAsia="en-GB"/>
        </w:rPr>
        <w:drawing>
          <wp:inline distT="0" distB="0" distL="0" distR="0" wp14:anchorId="34AEBD34" wp14:editId="2E9D318F">
            <wp:extent cx="5731510" cy="6036945"/>
            <wp:effectExtent l="19050" t="19050" r="21590" b="20955"/>
            <wp:docPr id="115" name="Picture 115" descr="Screenshot of page asking for national insuranc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6036945"/>
                    </a:xfrm>
                    <a:prstGeom prst="rect">
                      <a:avLst/>
                    </a:prstGeom>
                    <a:ln>
                      <a:solidFill>
                        <a:schemeClr val="tx1"/>
                      </a:solidFill>
                    </a:ln>
                  </pic:spPr>
                </pic:pic>
              </a:graphicData>
            </a:graphic>
          </wp:inline>
        </w:drawing>
      </w:r>
    </w:p>
    <w:p w14:paraId="0DACB031" w14:textId="77777777" w:rsidR="007A65B9" w:rsidRDefault="007A65B9">
      <w:pPr>
        <w:rPr>
          <w:noProof/>
          <w:lang w:eastAsia="en-GB"/>
        </w:rPr>
      </w:pPr>
      <w:r>
        <w:rPr>
          <w:noProof/>
          <w:lang w:eastAsia="en-GB"/>
        </w:rPr>
        <w:br w:type="page"/>
      </w:r>
    </w:p>
    <w:p w14:paraId="34EFF163" w14:textId="77777777" w:rsidR="00277BDB" w:rsidRDefault="00DE73F8" w:rsidP="00187B79">
      <w:pPr>
        <w:pStyle w:val="Heading2"/>
      </w:pPr>
      <w:bookmarkStart w:id="26" w:name="_Toc64023199"/>
      <w:r>
        <w:lastRenderedPageBreak/>
        <w:t>P</w:t>
      </w:r>
      <w:r w:rsidR="00187B79">
        <w:t>assport</w:t>
      </w:r>
      <w:bookmarkEnd w:id="26"/>
    </w:p>
    <w:p w14:paraId="740C3588" w14:textId="77777777" w:rsidR="00187B79" w:rsidRDefault="00187B79" w:rsidP="00B561C0">
      <w:pPr>
        <w:rPr>
          <w:b/>
        </w:rPr>
      </w:pPr>
    </w:p>
    <w:p w14:paraId="136EA90E" w14:textId="77777777" w:rsidR="00187B79" w:rsidRDefault="00187B79" w:rsidP="00187B79">
      <w:r>
        <w:t xml:space="preserve">This screen asks if you have a passport. </w:t>
      </w:r>
    </w:p>
    <w:p w14:paraId="1758414D" w14:textId="77777777" w:rsidR="00892F98" w:rsidRDefault="00892F98" w:rsidP="00187B79"/>
    <w:p w14:paraId="2FCDD7D4" w14:textId="77777777" w:rsidR="007A65B9" w:rsidRDefault="007A65B9" w:rsidP="00187B79"/>
    <w:p w14:paraId="06DDA3FB" w14:textId="77777777" w:rsidR="007A65B9" w:rsidRDefault="007A65B9" w:rsidP="00187B79">
      <w:r>
        <w:rPr>
          <w:noProof/>
          <w:lang w:eastAsia="en-GB"/>
        </w:rPr>
        <w:drawing>
          <wp:inline distT="0" distB="0" distL="0" distR="0" wp14:anchorId="5F83013B" wp14:editId="3FD31CCF">
            <wp:extent cx="5731510" cy="5995670"/>
            <wp:effectExtent l="19050" t="19050" r="21590" b="24130"/>
            <wp:docPr id="116" name="Picture 116" descr="Screenshot of page asking if you have a 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5995670"/>
                    </a:xfrm>
                    <a:prstGeom prst="rect">
                      <a:avLst/>
                    </a:prstGeom>
                    <a:ln>
                      <a:solidFill>
                        <a:schemeClr val="tx1"/>
                      </a:solidFill>
                    </a:ln>
                  </pic:spPr>
                </pic:pic>
              </a:graphicData>
            </a:graphic>
          </wp:inline>
        </w:drawing>
      </w:r>
    </w:p>
    <w:p w14:paraId="7FE87DFD" w14:textId="77777777" w:rsidR="00187B79" w:rsidRPr="00187B79" w:rsidRDefault="00187B79" w:rsidP="00B561C0">
      <w:pPr>
        <w:rPr>
          <w:b/>
        </w:rPr>
      </w:pPr>
    </w:p>
    <w:p w14:paraId="153660C1" w14:textId="77777777" w:rsidR="00277BDB" w:rsidRDefault="00277BDB" w:rsidP="00B561C0"/>
    <w:p w14:paraId="622A79BE" w14:textId="77777777" w:rsidR="00277BDB" w:rsidRDefault="00277BDB" w:rsidP="00B561C0"/>
    <w:p w14:paraId="128D5F9E" w14:textId="77777777" w:rsidR="0013738E" w:rsidRDefault="0013738E" w:rsidP="00277BDB"/>
    <w:p w14:paraId="5499F1F6" w14:textId="77777777" w:rsidR="0013738E" w:rsidRDefault="0013738E" w:rsidP="00277BDB"/>
    <w:p w14:paraId="30E441BC" w14:textId="77777777" w:rsidR="0013738E" w:rsidRDefault="0013738E" w:rsidP="00277BDB"/>
    <w:p w14:paraId="3FBA9B32" w14:textId="77777777" w:rsidR="0013738E" w:rsidRDefault="0013738E" w:rsidP="00277BDB"/>
    <w:p w14:paraId="74E09518" w14:textId="77777777" w:rsidR="0013738E" w:rsidRDefault="0013738E" w:rsidP="00277BDB"/>
    <w:p w14:paraId="66C4A1F1" w14:textId="77777777" w:rsidR="0013738E" w:rsidRDefault="0013738E" w:rsidP="00277BDB"/>
    <w:p w14:paraId="20858DDE" w14:textId="77777777" w:rsidR="0013738E" w:rsidRDefault="0013738E" w:rsidP="00277BDB"/>
    <w:p w14:paraId="3EA04608" w14:textId="77777777" w:rsidR="0013738E" w:rsidRDefault="0013738E" w:rsidP="00277BDB"/>
    <w:p w14:paraId="25AB6638" w14:textId="77777777" w:rsidR="00277BDB" w:rsidRDefault="00277BDB" w:rsidP="00277BDB">
      <w:r>
        <w:lastRenderedPageBreak/>
        <w:t xml:space="preserve">Selecting ‘Yes’ will present a field for you to enter your </w:t>
      </w:r>
      <w:r w:rsidR="0013738E">
        <w:t xml:space="preserve">passport </w:t>
      </w:r>
      <w:r>
        <w:t xml:space="preserve">number. </w:t>
      </w:r>
    </w:p>
    <w:p w14:paraId="3B7D267F" w14:textId="77777777" w:rsidR="00892F98" w:rsidRDefault="00892F98" w:rsidP="00277BDB"/>
    <w:p w14:paraId="4B3A99CC" w14:textId="77777777" w:rsidR="00277BDB" w:rsidRDefault="00277BDB" w:rsidP="00B561C0"/>
    <w:p w14:paraId="222B01C6" w14:textId="77777777" w:rsidR="007A65B9" w:rsidRDefault="007A65B9" w:rsidP="00B561C0">
      <w:r>
        <w:rPr>
          <w:noProof/>
          <w:lang w:eastAsia="en-GB"/>
        </w:rPr>
        <w:drawing>
          <wp:inline distT="0" distB="0" distL="0" distR="0" wp14:anchorId="21050C04" wp14:editId="59AAAE9F">
            <wp:extent cx="5731510" cy="6069330"/>
            <wp:effectExtent l="19050" t="19050" r="21590" b="26670"/>
            <wp:docPr id="117" name="Picture 117" descr="Screenshot of page asking for passpor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6069330"/>
                    </a:xfrm>
                    <a:prstGeom prst="rect">
                      <a:avLst/>
                    </a:prstGeom>
                    <a:ln>
                      <a:solidFill>
                        <a:schemeClr val="tx1"/>
                      </a:solidFill>
                    </a:ln>
                  </pic:spPr>
                </pic:pic>
              </a:graphicData>
            </a:graphic>
          </wp:inline>
        </w:drawing>
      </w:r>
    </w:p>
    <w:p w14:paraId="66EFDA86" w14:textId="77777777" w:rsidR="007A65B9" w:rsidRDefault="007A65B9">
      <w:pPr>
        <w:rPr>
          <w:noProof/>
          <w:lang w:eastAsia="en-GB"/>
        </w:rPr>
      </w:pPr>
      <w:r>
        <w:rPr>
          <w:noProof/>
          <w:lang w:eastAsia="en-GB"/>
        </w:rPr>
        <w:br w:type="page"/>
      </w:r>
    </w:p>
    <w:p w14:paraId="1A9F3F77" w14:textId="77777777" w:rsidR="00187B79" w:rsidRDefault="00DE73F8" w:rsidP="00187B79">
      <w:pPr>
        <w:pStyle w:val="Heading2"/>
      </w:pPr>
      <w:bookmarkStart w:id="27" w:name="_Toc64023200"/>
      <w:r>
        <w:lastRenderedPageBreak/>
        <w:t>D</w:t>
      </w:r>
      <w:r w:rsidR="00187B79">
        <w:t>riving licence</w:t>
      </w:r>
      <w:bookmarkEnd w:id="27"/>
    </w:p>
    <w:p w14:paraId="6A528A93" w14:textId="77777777" w:rsidR="00187B79" w:rsidRDefault="00187B79" w:rsidP="00187B79"/>
    <w:p w14:paraId="7B9B1B24" w14:textId="77777777" w:rsidR="00187B79" w:rsidRDefault="00187B79" w:rsidP="00187B79">
      <w:r>
        <w:t xml:space="preserve">This screen asks if you have a driving licence. </w:t>
      </w:r>
    </w:p>
    <w:p w14:paraId="086D29F2" w14:textId="77777777" w:rsidR="00892F98" w:rsidRDefault="00892F98" w:rsidP="00187B79"/>
    <w:p w14:paraId="5EEED1C0" w14:textId="77777777" w:rsidR="007A65B9" w:rsidRDefault="007A65B9" w:rsidP="00187B79"/>
    <w:p w14:paraId="0AF18C5E" w14:textId="77777777" w:rsidR="007A65B9" w:rsidRDefault="007A65B9" w:rsidP="00187B79">
      <w:r>
        <w:rPr>
          <w:noProof/>
          <w:lang w:eastAsia="en-GB"/>
        </w:rPr>
        <w:drawing>
          <wp:inline distT="0" distB="0" distL="0" distR="0" wp14:anchorId="03F9FA4F" wp14:editId="2804556F">
            <wp:extent cx="5731510" cy="5980430"/>
            <wp:effectExtent l="19050" t="19050" r="21590" b="20320"/>
            <wp:docPr id="118" name="Picture 118" descr="Screenshot of page asking if you have a driving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5980430"/>
                    </a:xfrm>
                    <a:prstGeom prst="rect">
                      <a:avLst/>
                    </a:prstGeom>
                    <a:ln>
                      <a:solidFill>
                        <a:schemeClr val="tx1"/>
                      </a:solidFill>
                    </a:ln>
                  </pic:spPr>
                </pic:pic>
              </a:graphicData>
            </a:graphic>
          </wp:inline>
        </w:drawing>
      </w:r>
    </w:p>
    <w:p w14:paraId="6FA2AEEA" w14:textId="77777777" w:rsidR="00187B79" w:rsidRPr="00187B79" w:rsidRDefault="00187B79" w:rsidP="00187B79"/>
    <w:p w14:paraId="4F1D2CC3" w14:textId="77777777" w:rsidR="00277BDB" w:rsidRDefault="00277BDB" w:rsidP="00DA475B">
      <w:pPr>
        <w:spacing w:after="240"/>
      </w:pPr>
    </w:p>
    <w:p w14:paraId="2D4B0218" w14:textId="77777777" w:rsidR="00277BDB" w:rsidRDefault="00277BDB" w:rsidP="00277BDB"/>
    <w:p w14:paraId="319C109C" w14:textId="77777777" w:rsidR="00892F98" w:rsidRDefault="00892F98" w:rsidP="00277BDB"/>
    <w:p w14:paraId="4B360BDC" w14:textId="77777777" w:rsidR="00892F98" w:rsidRDefault="00892F98" w:rsidP="00277BDB"/>
    <w:p w14:paraId="7371D2EE" w14:textId="77777777" w:rsidR="00892F98" w:rsidRDefault="00892F98" w:rsidP="00277BDB"/>
    <w:p w14:paraId="70B5F6C2" w14:textId="77777777" w:rsidR="00892F98" w:rsidRDefault="00892F98" w:rsidP="00277BDB"/>
    <w:p w14:paraId="0FC86BE3" w14:textId="77777777" w:rsidR="00892F98" w:rsidRDefault="00892F98" w:rsidP="00277BDB"/>
    <w:p w14:paraId="16DF9D3D" w14:textId="77777777" w:rsidR="00892F98" w:rsidRDefault="00892F98" w:rsidP="00277BDB"/>
    <w:p w14:paraId="1B9FE25D" w14:textId="77777777" w:rsidR="00892F98" w:rsidRDefault="00892F98" w:rsidP="00277BDB"/>
    <w:p w14:paraId="5FBBBBE9" w14:textId="77777777" w:rsidR="00277BDB" w:rsidRDefault="00277BDB" w:rsidP="00277BDB">
      <w:r>
        <w:lastRenderedPageBreak/>
        <w:t xml:space="preserve">Selecting ‘Yes’ will present a field for you to enter your driving licence number. </w:t>
      </w:r>
    </w:p>
    <w:p w14:paraId="4024C757" w14:textId="77777777" w:rsidR="00892F98" w:rsidRDefault="00892F98" w:rsidP="00277BDB"/>
    <w:p w14:paraId="5E002B72" w14:textId="77777777" w:rsidR="00277BDB" w:rsidRDefault="00277BDB" w:rsidP="00B561C0"/>
    <w:p w14:paraId="478FA242" w14:textId="77777777" w:rsidR="007A65B9" w:rsidRDefault="007A65B9" w:rsidP="00B561C0">
      <w:r>
        <w:rPr>
          <w:noProof/>
          <w:lang w:eastAsia="en-GB"/>
        </w:rPr>
        <w:drawing>
          <wp:inline distT="0" distB="0" distL="0" distR="0" wp14:anchorId="494E47A9" wp14:editId="5B1FEB0B">
            <wp:extent cx="5731510" cy="5927090"/>
            <wp:effectExtent l="19050" t="19050" r="21590" b="16510"/>
            <wp:docPr id="119" name="Picture 119" descr="Screenshot of page asking for regulatory bod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5927090"/>
                    </a:xfrm>
                    <a:prstGeom prst="rect">
                      <a:avLst/>
                    </a:prstGeom>
                    <a:ln>
                      <a:solidFill>
                        <a:schemeClr val="tx1"/>
                      </a:solidFill>
                    </a:ln>
                  </pic:spPr>
                </pic:pic>
              </a:graphicData>
            </a:graphic>
          </wp:inline>
        </w:drawing>
      </w:r>
    </w:p>
    <w:p w14:paraId="6C50A2C1" w14:textId="77777777" w:rsidR="00277BDB" w:rsidRDefault="007A65B9" w:rsidP="00B561C0">
      <w:pPr>
        <w:rPr>
          <w:noProof/>
          <w:lang w:eastAsia="en-GB"/>
        </w:rPr>
      </w:pPr>
      <w:r>
        <w:rPr>
          <w:noProof/>
          <w:lang w:eastAsia="en-GB"/>
        </w:rPr>
        <w:br w:type="page"/>
      </w:r>
    </w:p>
    <w:p w14:paraId="6C80ABB7" w14:textId="77777777" w:rsidR="00187B79" w:rsidRDefault="00187B79" w:rsidP="00187B79">
      <w:pPr>
        <w:pStyle w:val="Heading2"/>
      </w:pPr>
      <w:bookmarkStart w:id="28" w:name="_Toc64023201"/>
      <w:r>
        <w:lastRenderedPageBreak/>
        <w:t>Regulatory Body details</w:t>
      </w:r>
      <w:bookmarkEnd w:id="28"/>
    </w:p>
    <w:p w14:paraId="1F487103" w14:textId="77777777" w:rsidR="00187B79" w:rsidRDefault="00187B79" w:rsidP="00187B79"/>
    <w:p w14:paraId="3924385D" w14:textId="77777777" w:rsidR="00187B79" w:rsidRDefault="00187B79" w:rsidP="00DA475B">
      <w:pPr>
        <w:spacing w:after="240"/>
      </w:pPr>
      <w:r>
        <w:t xml:space="preserve">This screen asks if you’re a member of any of the regulatory bodies listed. </w:t>
      </w:r>
    </w:p>
    <w:p w14:paraId="3D930B12" w14:textId="77777777" w:rsidR="0054409D" w:rsidRDefault="0054409D" w:rsidP="00B561C0"/>
    <w:p w14:paraId="4D1C8FB9" w14:textId="77777777" w:rsidR="007A65B9" w:rsidRDefault="007A65B9" w:rsidP="00B561C0">
      <w:r>
        <w:rPr>
          <w:noProof/>
          <w:lang w:eastAsia="en-GB"/>
        </w:rPr>
        <w:drawing>
          <wp:inline distT="0" distB="0" distL="0" distR="0" wp14:anchorId="7288FE3A" wp14:editId="0C8DF33B">
            <wp:extent cx="5731510" cy="5975985"/>
            <wp:effectExtent l="19050" t="19050" r="21590" b="2476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5975985"/>
                    </a:xfrm>
                    <a:prstGeom prst="rect">
                      <a:avLst/>
                    </a:prstGeom>
                    <a:ln>
                      <a:solidFill>
                        <a:schemeClr val="tx1"/>
                      </a:solidFill>
                    </a:ln>
                  </pic:spPr>
                </pic:pic>
              </a:graphicData>
            </a:graphic>
          </wp:inline>
        </w:drawing>
      </w:r>
    </w:p>
    <w:p w14:paraId="5BC29268" w14:textId="77777777" w:rsidR="0054409D" w:rsidRDefault="0054409D" w:rsidP="00DA475B">
      <w:pPr>
        <w:spacing w:after="600"/>
      </w:pPr>
    </w:p>
    <w:p w14:paraId="527796B1" w14:textId="77777777" w:rsidR="0054409D" w:rsidRDefault="0054409D" w:rsidP="00B561C0">
      <w:r>
        <w:t xml:space="preserve">Selecting one of the </w:t>
      </w:r>
      <w:r w:rsidR="0013738E">
        <w:t>r</w:t>
      </w:r>
      <w:r>
        <w:t xml:space="preserve">egulatory bodies will present a field for you to enter your </w:t>
      </w:r>
      <w:r w:rsidR="0013738E">
        <w:t>r</w:t>
      </w:r>
      <w:r>
        <w:t xml:space="preserve">egulatory </w:t>
      </w:r>
      <w:r w:rsidR="0013738E">
        <w:t>b</w:t>
      </w:r>
      <w:r>
        <w:t xml:space="preserve">ody registration number. </w:t>
      </w:r>
    </w:p>
    <w:p w14:paraId="50DCE841" w14:textId="77777777" w:rsidR="007A65B9" w:rsidRDefault="007A65B9" w:rsidP="00B561C0"/>
    <w:p w14:paraId="45C6EB4A" w14:textId="77777777" w:rsidR="007A65B9" w:rsidRDefault="007A65B9" w:rsidP="00B561C0">
      <w:r>
        <w:rPr>
          <w:noProof/>
          <w:lang w:eastAsia="en-GB"/>
        </w:rPr>
        <w:drawing>
          <wp:inline distT="0" distB="0" distL="0" distR="0" wp14:anchorId="3CB8D129" wp14:editId="193CEA9D">
            <wp:extent cx="5731510" cy="6039485"/>
            <wp:effectExtent l="19050" t="19050" r="21590" b="18415"/>
            <wp:docPr id="121" name="Picture 121" descr="Screenshot of page asking which regulatory body you are a member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6039485"/>
                    </a:xfrm>
                    <a:prstGeom prst="rect">
                      <a:avLst/>
                    </a:prstGeom>
                    <a:ln>
                      <a:solidFill>
                        <a:schemeClr val="tx1"/>
                      </a:solidFill>
                    </a:ln>
                  </pic:spPr>
                </pic:pic>
              </a:graphicData>
            </a:graphic>
          </wp:inline>
        </w:drawing>
      </w:r>
    </w:p>
    <w:p w14:paraId="7B3D6260" w14:textId="77777777" w:rsidR="0054409D" w:rsidRDefault="0054409D" w:rsidP="00B561C0"/>
    <w:p w14:paraId="7CF3FDAC" w14:textId="77777777" w:rsidR="00187B79" w:rsidRDefault="00187B79">
      <w:r>
        <w:br w:type="page"/>
      </w:r>
    </w:p>
    <w:p w14:paraId="3757B8FB" w14:textId="77777777" w:rsidR="0054409D" w:rsidRDefault="00187B79" w:rsidP="00187B79">
      <w:pPr>
        <w:pStyle w:val="Heading2"/>
      </w:pPr>
      <w:bookmarkStart w:id="29" w:name="_Toc64023202"/>
      <w:r>
        <w:t>Check your answers</w:t>
      </w:r>
      <w:bookmarkEnd w:id="29"/>
    </w:p>
    <w:p w14:paraId="3B6034A6" w14:textId="77777777" w:rsidR="00187B79" w:rsidRDefault="00187B79" w:rsidP="00187B79"/>
    <w:p w14:paraId="74D0985F" w14:textId="77777777" w:rsidR="00187B79" w:rsidRDefault="00187B79" w:rsidP="00DA475B">
      <w:pPr>
        <w:spacing w:after="360"/>
      </w:pPr>
      <w:r>
        <w:t xml:space="preserve">This screen gives you the opportunity to check your answers and make sure they are correct. If you need to change any of your details, change them at this stage by selecting the blue ‘change’ link </w:t>
      </w:r>
      <w:r w:rsidR="0013738E">
        <w:t xml:space="preserve">on </w:t>
      </w:r>
      <w:r>
        <w:t xml:space="preserve">the right of the screen. </w:t>
      </w:r>
    </w:p>
    <w:p w14:paraId="01726D13" w14:textId="77777777" w:rsidR="00187B79" w:rsidRPr="00187B79" w:rsidRDefault="007A65B9" w:rsidP="00187B79">
      <w:r w:rsidRPr="007A65B9">
        <w:rPr>
          <w:noProof/>
          <w:lang w:eastAsia="en-GB"/>
        </w:rPr>
        <w:drawing>
          <wp:inline distT="0" distB="0" distL="0" distR="0" wp14:anchorId="51013EE8" wp14:editId="37D73B20">
            <wp:extent cx="5153025" cy="7522535"/>
            <wp:effectExtent l="19050" t="19050" r="9525" b="21590"/>
            <wp:docPr id="122" name="Picture 122" descr="Screenshot of page which allows you to check all the information you have entered in previous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56806" cy="7528054"/>
                    </a:xfrm>
                    <a:prstGeom prst="rect">
                      <a:avLst/>
                    </a:prstGeom>
                    <a:ln>
                      <a:solidFill>
                        <a:schemeClr val="tx1"/>
                      </a:solidFill>
                    </a:ln>
                  </pic:spPr>
                </pic:pic>
              </a:graphicData>
            </a:graphic>
          </wp:inline>
        </w:drawing>
      </w:r>
    </w:p>
    <w:p w14:paraId="1DCF2F6C" w14:textId="77777777" w:rsidR="00CC4BC3" w:rsidRDefault="00CC4BC3" w:rsidP="00187B79">
      <w:pPr>
        <w:pStyle w:val="Heading2"/>
        <w:rPr>
          <w:b w:val="0"/>
          <w:kern w:val="0"/>
        </w:rPr>
      </w:pPr>
    </w:p>
    <w:p w14:paraId="305AFA95" w14:textId="77777777" w:rsidR="00187B79" w:rsidRDefault="00187B79" w:rsidP="00187B79">
      <w:pPr>
        <w:pStyle w:val="Heading2"/>
      </w:pPr>
      <w:bookmarkStart w:id="30" w:name="_Toc64023203"/>
      <w:r>
        <w:t>Declaration</w:t>
      </w:r>
      <w:bookmarkEnd w:id="30"/>
    </w:p>
    <w:p w14:paraId="2D4BFBE3" w14:textId="77777777" w:rsidR="00187B79" w:rsidRDefault="00187B79" w:rsidP="00187B79"/>
    <w:p w14:paraId="570AF5D0" w14:textId="77777777" w:rsidR="00187B79" w:rsidRDefault="00187B79" w:rsidP="00187B79">
      <w:r>
        <w:t>This screen is the declaration. By selecting the checkbox you are declaring that the information you have given is complete and correct</w:t>
      </w:r>
      <w:r w:rsidR="0013738E">
        <w:t>, and that y</w:t>
      </w:r>
      <w:r>
        <w:t>ou understand that to knowingly make a false statement in this application is a criminal offence. You</w:t>
      </w:r>
      <w:r w:rsidR="0013738E">
        <w:t xml:space="preserve"> declare that you</w:t>
      </w:r>
      <w:r>
        <w:t xml:space="preserve"> will give any additional information that may be required to verify the information given and will immediately notify </w:t>
      </w:r>
      <w:r w:rsidR="0013738E">
        <w:t xml:space="preserve">us of </w:t>
      </w:r>
      <w:r>
        <w:t xml:space="preserve">any changes to this information. </w:t>
      </w:r>
    </w:p>
    <w:p w14:paraId="5A85138D" w14:textId="77777777" w:rsidR="00187B79" w:rsidRDefault="00187B79" w:rsidP="00187B79"/>
    <w:p w14:paraId="3E4BE86E" w14:textId="77777777" w:rsidR="00187B79" w:rsidRDefault="00187B79" w:rsidP="00DA475B">
      <w:pPr>
        <w:spacing w:after="360"/>
      </w:pPr>
      <w:r>
        <w:t xml:space="preserve">You need to select the checkbox before you can continue with the application. </w:t>
      </w:r>
    </w:p>
    <w:p w14:paraId="0120A67F" w14:textId="77777777" w:rsidR="007A65B9" w:rsidRDefault="007A65B9" w:rsidP="00DA475B">
      <w:pPr>
        <w:spacing w:after="360"/>
      </w:pPr>
    </w:p>
    <w:p w14:paraId="5CA00424" w14:textId="77777777" w:rsidR="00CD0C72" w:rsidRDefault="007A65B9" w:rsidP="00C02E3E">
      <w:pPr>
        <w:spacing w:after="360"/>
      </w:pPr>
      <w:r>
        <w:rPr>
          <w:noProof/>
          <w:lang w:eastAsia="en-GB"/>
        </w:rPr>
        <w:drawing>
          <wp:inline distT="0" distB="0" distL="0" distR="0" wp14:anchorId="5704033B" wp14:editId="4FFCC8A6">
            <wp:extent cx="5731510" cy="5941060"/>
            <wp:effectExtent l="19050" t="19050" r="21590" b="21590"/>
            <wp:docPr id="123" name="Picture 123" descr="Screenshot of page asking for a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5941060"/>
                    </a:xfrm>
                    <a:prstGeom prst="rect">
                      <a:avLst/>
                    </a:prstGeom>
                    <a:ln>
                      <a:solidFill>
                        <a:schemeClr val="tx1"/>
                      </a:solidFill>
                    </a:ln>
                  </pic:spPr>
                </pic:pic>
              </a:graphicData>
            </a:graphic>
          </wp:inline>
        </w:drawing>
      </w:r>
      <w:r w:rsidR="00CD0C72">
        <w:br w:type="page"/>
      </w:r>
    </w:p>
    <w:p w14:paraId="01CBC727" w14:textId="77777777" w:rsidR="00CD0C72" w:rsidRDefault="00CD0C72" w:rsidP="00CD0C72">
      <w:pPr>
        <w:pStyle w:val="Heading2"/>
      </w:pPr>
      <w:bookmarkStart w:id="31" w:name="_Toc59038864"/>
      <w:bookmarkStart w:id="32" w:name="_Toc64023204"/>
      <w:r>
        <w:t>Paying for this application</w:t>
      </w:r>
      <w:bookmarkEnd w:id="31"/>
      <w:bookmarkEnd w:id="32"/>
      <w:r>
        <w:t xml:space="preserve"> </w:t>
      </w:r>
    </w:p>
    <w:p w14:paraId="01A3DB98" w14:textId="77777777" w:rsidR="00CD0C72" w:rsidRDefault="00CD0C72" w:rsidP="00CD0C72"/>
    <w:p w14:paraId="062C0115" w14:textId="77777777" w:rsidR="00CD0C72" w:rsidRDefault="00CD0C72" w:rsidP="00CD0C72">
      <w:pPr>
        <w:rPr>
          <w:noProof/>
          <w:lang w:eastAsia="en-GB"/>
        </w:rPr>
      </w:pPr>
      <w:r>
        <w:t>You will be taken to this screen if your organisation selected the option where you are responsible for paying for the application by card.</w:t>
      </w:r>
      <w:r>
        <w:rPr>
          <w:noProof/>
          <w:lang w:eastAsia="en-GB"/>
        </w:rPr>
        <w:t xml:space="preserve"> If not, you will be directed to the page - </w:t>
      </w:r>
      <w:hyperlink w:anchor="_Thank_you_for" w:history="1">
        <w:r w:rsidRPr="00EB03E0">
          <w:rPr>
            <w:rStyle w:val="Hyperlink"/>
          </w:rPr>
          <w:t>Thank you for starting this application</w:t>
        </w:r>
      </w:hyperlink>
    </w:p>
    <w:p w14:paraId="61324934" w14:textId="77777777" w:rsidR="00CD0C72" w:rsidRPr="003D6CBF" w:rsidRDefault="00CD0C72" w:rsidP="00CD0C72">
      <w:pPr>
        <w:rPr>
          <w:noProof/>
          <w:lang w:eastAsia="en-GB"/>
        </w:rPr>
      </w:pPr>
      <w:r>
        <w:rPr>
          <w:noProof/>
          <w:lang w:eastAsia="en-GB"/>
        </w:rPr>
        <w:t xml:space="preserve"> </w:t>
      </w:r>
    </w:p>
    <w:p w14:paraId="612F4103" w14:textId="77777777" w:rsidR="00CD0C72" w:rsidRDefault="00CD0C72" w:rsidP="00CD0C72">
      <w:r>
        <w:t xml:space="preserve">This screen explains </w:t>
      </w:r>
      <w:r w:rsidR="00264CF7">
        <w:t xml:space="preserve">that </w:t>
      </w:r>
      <w:r>
        <w:t xml:space="preserve">payment will be taken through GOV.UK Pay and also </w:t>
      </w:r>
      <w:r w:rsidR="00264CF7">
        <w:t>has a link to more information on</w:t>
      </w:r>
      <w:r>
        <w:t xml:space="preserve"> refund</w:t>
      </w:r>
      <w:r w:rsidR="00264CF7">
        <w:t>s</w:t>
      </w:r>
      <w:r>
        <w:t xml:space="preserve">. Selecting </w:t>
      </w:r>
      <w:r w:rsidR="00264CF7">
        <w:t>‘</w:t>
      </w:r>
      <w:r>
        <w:t>continue</w:t>
      </w:r>
      <w:r w:rsidR="00264CF7">
        <w:t>’</w:t>
      </w:r>
      <w:r>
        <w:t xml:space="preserve"> will take you to the GOV.UK pay screen. </w:t>
      </w:r>
    </w:p>
    <w:p w14:paraId="6CDDFC6F" w14:textId="77777777" w:rsidR="00892F98" w:rsidRDefault="00892F98" w:rsidP="00CD0C72"/>
    <w:p w14:paraId="1B2A2131" w14:textId="77777777" w:rsidR="00C02E3E" w:rsidRDefault="00C02E3E" w:rsidP="00CD0C72"/>
    <w:p w14:paraId="3A4819CF" w14:textId="77777777" w:rsidR="00C02E3E" w:rsidRDefault="00C02E3E" w:rsidP="00CD0C72">
      <w:r w:rsidRPr="00C02E3E">
        <w:rPr>
          <w:noProof/>
          <w:lang w:eastAsia="en-GB"/>
        </w:rPr>
        <w:drawing>
          <wp:inline distT="0" distB="0" distL="0" distR="0" wp14:anchorId="2FAA5675" wp14:editId="34C38B4A">
            <wp:extent cx="5731510" cy="5923915"/>
            <wp:effectExtent l="19050" t="19050" r="21590" b="19685"/>
            <wp:docPr id="125" name="Picture 125" descr="page paying for this application explains payment will be taken through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5923915"/>
                    </a:xfrm>
                    <a:prstGeom prst="rect">
                      <a:avLst/>
                    </a:prstGeom>
                    <a:ln>
                      <a:solidFill>
                        <a:schemeClr val="tx1"/>
                      </a:solidFill>
                    </a:ln>
                  </pic:spPr>
                </pic:pic>
              </a:graphicData>
            </a:graphic>
          </wp:inline>
        </w:drawing>
      </w:r>
    </w:p>
    <w:p w14:paraId="7B12FF33" w14:textId="77777777" w:rsidR="00CD0C72" w:rsidRDefault="00CD0C72">
      <w:r>
        <w:rPr>
          <w:noProof/>
          <w:lang w:eastAsia="en-GB"/>
        </w:rPr>
        <w:tab/>
      </w:r>
    </w:p>
    <w:p w14:paraId="22D5420A" w14:textId="77777777" w:rsidR="00CD0C72" w:rsidRDefault="00CD0C72" w:rsidP="00CD0C72">
      <w:r>
        <w:br w:type="page"/>
        <w:t xml:space="preserve">This screen is where you will enter you card details. </w:t>
      </w:r>
    </w:p>
    <w:p w14:paraId="6A532C82" w14:textId="77777777" w:rsidR="00892F98" w:rsidRDefault="00892F98" w:rsidP="00CD0C72"/>
    <w:p w14:paraId="13DF5DE2" w14:textId="77777777" w:rsidR="00CD0C72" w:rsidRDefault="00CD0C72" w:rsidP="00CD0C72"/>
    <w:p w14:paraId="7B2154BB" w14:textId="77777777" w:rsidR="00CD0C72" w:rsidRDefault="00CD0C72">
      <w:r>
        <w:rPr>
          <w:noProof/>
          <w:lang w:eastAsia="en-GB"/>
        </w:rPr>
        <w:drawing>
          <wp:inline distT="0" distB="0" distL="0" distR="0" wp14:anchorId="4CC365FB" wp14:editId="7F2C2EB0">
            <wp:extent cx="4705350" cy="8229600"/>
            <wp:effectExtent l="19050" t="19050" r="19050" b="19050"/>
            <wp:docPr id="52" name="Picture 52" descr="page shows gov.uk p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05350" cy="8229600"/>
                    </a:xfrm>
                    <a:prstGeom prst="rect">
                      <a:avLst/>
                    </a:prstGeom>
                    <a:ln>
                      <a:solidFill>
                        <a:schemeClr val="tx1"/>
                      </a:solidFill>
                    </a:ln>
                  </pic:spPr>
                </pic:pic>
              </a:graphicData>
            </a:graphic>
          </wp:inline>
        </w:drawing>
      </w:r>
    </w:p>
    <w:p w14:paraId="48BC7B86" w14:textId="77777777" w:rsidR="00CD0C72" w:rsidRDefault="00CD0C72" w:rsidP="00CD0C72">
      <w:r>
        <w:t xml:space="preserve">This screen asks you to confirm your payment. Select ‘Confirm payment’ to complete application and payment. </w:t>
      </w:r>
    </w:p>
    <w:p w14:paraId="01DBAB9C" w14:textId="77777777" w:rsidR="00CD0C72" w:rsidRDefault="00CD0C72" w:rsidP="00CD0C72"/>
    <w:p w14:paraId="635330AC" w14:textId="77777777" w:rsidR="00CD0C72" w:rsidRDefault="00CD0C72"/>
    <w:p w14:paraId="097F2EC0" w14:textId="77777777" w:rsidR="00B532B6" w:rsidRDefault="00CD0C72">
      <w:r w:rsidRPr="003D6CBF">
        <w:rPr>
          <w:b/>
          <w:noProof/>
          <w:kern w:val="24"/>
          <w:lang w:eastAsia="en-GB"/>
        </w:rPr>
        <w:drawing>
          <wp:inline distT="0" distB="0" distL="0" distR="0" wp14:anchorId="5D081457" wp14:editId="1A0137EE">
            <wp:extent cx="4248150" cy="2355792"/>
            <wp:effectExtent l="19050" t="19050" r="19050" b="26035"/>
            <wp:docPr id="58" name="Picture 58" descr="CONFIRM YOUR PAYMEN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57921" cy="2361210"/>
                    </a:xfrm>
                    <a:prstGeom prst="rect">
                      <a:avLst/>
                    </a:prstGeom>
                    <a:ln>
                      <a:solidFill>
                        <a:schemeClr val="tx1"/>
                      </a:solidFill>
                    </a:ln>
                  </pic:spPr>
                </pic:pic>
              </a:graphicData>
            </a:graphic>
          </wp:inline>
        </w:drawing>
      </w:r>
    </w:p>
    <w:p w14:paraId="6F313451" w14:textId="77777777" w:rsidR="00B532B6" w:rsidRDefault="00B532B6"/>
    <w:p w14:paraId="4DB10CF3" w14:textId="77777777" w:rsidR="00892F98" w:rsidRDefault="00892F98"/>
    <w:p w14:paraId="1C4A9421" w14:textId="77777777" w:rsidR="00B532B6" w:rsidRDefault="00B532B6" w:rsidP="00B532B6">
      <w:r>
        <w:t xml:space="preserve">Upon successful payment you will receive a notification to the email address </w:t>
      </w:r>
      <w:r w:rsidR="00264CF7">
        <w:t xml:space="preserve">entered </w:t>
      </w:r>
      <w:r>
        <w:t xml:space="preserve">on the Disclosure Scotland payment screen. </w:t>
      </w:r>
    </w:p>
    <w:p w14:paraId="74218542" w14:textId="77777777" w:rsidR="00B532B6" w:rsidRDefault="00B532B6" w:rsidP="00B532B6"/>
    <w:p w14:paraId="45023BEC" w14:textId="77777777" w:rsidR="00B532B6" w:rsidRDefault="00B532B6">
      <w:r w:rsidRPr="00FD0452">
        <w:rPr>
          <w:noProof/>
          <w:lang w:eastAsia="en-GB"/>
        </w:rPr>
        <w:drawing>
          <wp:inline distT="0" distB="0" distL="0" distR="0" wp14:anchorId="3BCB75A3" wp14:editId="076CAF55">
            <wp:extent cx="3881133" cy="4495165"/>
            <wp:effectExtent l="19050" t="19050" r="24130" b="196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83466" cy="4497867"/>
                    </a:xfrm>
                    <a:prstGeom prst="rect">
                      <a:avLst/>
                    </a:prstGeom>
                    <a:ln>
                      <a:solidFill>
                        <a:schemeClr val="tx1"/>
                      </a:solidFill>
                    </a:ln>
                  </pic:spPr>
                </pic:pic>
              </a:graphicData>
            </a:graphic>
          </wp:inline>
        </w:drawing>
      </w:r>
    </w:p>
    <w:p w14:paraId="01C1ABD3" w14:textId="77777777" w:rsidR="00B532B6" w:rsidRDefault="00B532B6"/>
    <w:p w14:paraId="7DE95E05" w14:textId="77777777" w:rsidR="00CD0C72" w:rsidRDefault="00CD0C72"/>
    <w:p w14:paraId="7CC8D1A3" w14:textId="77777777" w:rsidR="00187B79" w:rsidRDefault="00187B79" w:rsidP="00187B79">
      <w:pPr>
        <w:pStyle w:val="Heading2"/>
      </w:pPr>
      <w:bookmarkStart w:id="33" w:name="_Thank_you_for"/>
      <w:bookmarkStart w:id="34" w:name="_Toc64023205"/>
      <w:bookmarkEnd w:id="33"/>
      <w:r>
        <w:t>Thank you for your application</w:t>
      </w:r>
      <w:bookmarkEnd w:id="34"/>
      <w:r>
        <w:t xml:space="preserve"> </w:t>
      </w:r>
    </w:p>
    <w:p w14:paraId="3F1F59AB" w14:textId="77777777" w:rsidR="00187B79" w:rsidRDefault="00187B79" w:rsidP="00187B79"/>
    <w:p w14:paraId="30BFCDEA" w14:textId="77777777" w:rsidR="00187B79" w:rsidRDefault="00187B79" w:rsidP="00187B79">
      <w:r>
        <w:t>This is your confirmation screen.</w:t>
      </w:r>
      <w:r w:rsidR="0013738E">
        <w:t xml:space="preserve"> It lets you know you</w:t>
      </w:r>
      <w:r w:rsidR="00693AE4">
        <w:t xml:space="preserve"> have successfully submitted your application to Disclosure Scotland. </w:t>
      </w:r>
    </w:p>
    <w:p w14:paraId="494B46D9" w14:textId="77777777" w:rsidR="00187B79" w:rsidRDefault="00187B79" w:rsidP="00187B79"/>
    <w:p w14:paraId="67E9DF8D" w14:textId="77777777" w:rsidR="00187B79" w:rsidRDefault="0028741B" w:rsidP="00187B79">
      <w:r>
        <w:t xml:space="preserve">It </w:t>
      </w:r>
      <w:r w:rsidR="00693AE4">
        <w:t xml:space="preserve">will show your unique reference number relating to your application. Please take a note of the reference number as </w:t>
      </w:r>
      <w:r>
        <w:t xml:space="preserve">it </w:t>
      </w:r>
      <w:r w:rsidR="00693AE4">
        <w:t xml:space="preserve">may be needed in the future.  </w:t>
      </w:r>
    </w:p>
    <w:p w14:paraId="12321392" w14:textId="77777777" w:rsidR="00693AE4" w:rsidRDefault="00693AE4" w:rsidP="00187B79"/>
    <w:p w14:paraId="2625785F" w14:textId="77777777" w:rsidR="00693AE4" w:rsidRDefault="006C15C1" w:rsidP="00DA475B">
      <w:pPr>
        <w:spacing w:after="360"/>
      </w:pPr>
      <w:r>
        <w:t>It also explains what happens next and provides</w:t>
      </w:r>
      <w:r w:rsidR="00693AE4">
        <w:t xml:space="preserve"> contact details for Disclosure Scotland. </w:t>
      </w:r>
    </w:p>
    <w:p w14:paraId="06878E0F" w14:textId="77777777" w:rsidR="00B532B6" w:rsidRDefault="00B532B6" w:rsidP="00DA475B">
      <w:pPr>
        <w:spacing w:after="360"/>
      </w:pPr>
      <w:r>
        <w:t>There is an opportunity for you to provide feedback on the service.</w:t>
      </w:r>
    </w:p>
    <w:p w14:paraId="19619C1C" w14:textId="77777777" w:rsidR="007A65B9" w:rsidRDefault="007A65B9" w:rsidP="00DA475B">
      <w:pPr>
        <w:spacing w:after="360"/>
      </w:pPr>
    </w:p>
    <w:p w14:paraId="50AE9CA9" w14:textId="77777777" w:rsidR="007A65B9" w:rsidRDefault="007A65B9" w:rsidP="00DA475B">
      <w:pPr>
        <w:spacing w:after="360"/>
      </w:pPr>
      <w:r>
        <w:rPr>
          <w:noProof/>
          <w:lang w:eastAsia="en-GB"/>
        </w:rPr>
        <w:drawing>
          <wp:inline distT="0" distB="0" distL="0" distR="0" wp14:anchorId="6F8EFD6F" wp14:editId="5B9D75F2">
            <wp:extent cx="5211901" cy="5519095"/>
            <wp:effectExtent l="19050" t="19050" r="27305" b="2476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13625" cy="5520921"/>
                    </a:xfrm>
                    <a:prstGeom prst="rect">
                      <a:avLst/>
                    </a:prstGeom>
                    <a:ln>
                      <a:solidFill>
                        <a:schemeClr val="tx1"/>
                      </a:solidFill>
                    </a:ln>
                  </pic:spPr>
                </pic:pic>
              </a:graphicData>
            </a:graphic>
          </wp:inline>
        </w:drawing>
      </w:r>
    </w:p>
    <w:p w14:paraId="55BCEBF7" w14:textId="77777777" w:rsidR="0054409D" w:rsidRDefault="007A65B9" w:rsidP="007A65B9">
      <w:pPr>
        <w:rPr>
          <w:noProof/>
          <w:lang w:eastAsia="en-GB"/>
        </w:rPr>
      </w:pPr>
      <w:r>
        <w:rPr>
          <w:noProof/>
          <w:lang w:eastAsia="en-GB"/>
        </w:rPr>
        <w:br w:type="page"/>
      </w:r>
    </w:p>
    <w:p w14:paraId="4BB54423" w14:textId="77777777" w:rsidR="0054409D" w:rsidRDefault="00DE73F8" w:rsidP="00C1210C">
      <w:pPr>
        <w:pStyle w:val="Heading1"/>
      </w:pPr>
      <w:bookmarkStart w:id="35" w:name="_Toc55297447"/>
      <w:bookmarkStart w:id="36" w:name="_Toc55381578"/>
      <w:bookmarkStart w:id="37" w:name="_Toc64023206"/>
      <w:r>
        <w:t>Apply for an Existing</w:t>
      </w:r>
      <w:r w:rsidR="0054409D">
        <w:t xml:space="preserve"> </w:t>
      </w:r>
      <w:r>
        <w:t>Scheme Record</w:t>
      </w:r>
      <w:bookmarkEnd w:id="35"/>
      <w:bookmarkEnd w:id="36"/>
      <w:bookmarkEnd w:id="37"/>
    </w:p>
    <w:p w14:paraId="0403D1A7" w14:textId="77777777" w:rsidR="00693AE4" w:rsidRDefault="00693AE4" w:rsidP="00693AE4"/>
    <w:p w14:paraId="218EAC77" w14:textId="77777777" w:rsidR="00693AE4" w:rsidRPr="0076143E" w:rsidRDefault="00693AE4" w:rsidP="00DA475B">
      <w:pPr>
        <w:spacing w:after="240"/>
      </w:pPr>
      <w:r>
        <w:t xml:space="preserve">These screenshots show the </w:t>
      </w:r>
      <w:r w:rsidR="0028741B">
        <w:t xml:space="preserve">online application process </w:t>
      </w:r>
      <w:r>
        <w:t>fo</w:t>
      </w:r>
      <w:r w:rsidR="006C15C1">
        <w:t>r applying for a Scheme Record for existing members.</w:t>
      </w:r>
    </w:p>
    <w:p w14:paraId="797B1EEE" w14:textId="77777777" w:rsidR="00693AE4" w:rsidRDefault="00693AE4" w:rsidP="00693AE4"/>
    <w:p w14:paraId="035E782A" w14:textId="77777777" w:rsidR="00693AE4" w:rsidRDefault="00693AE4" w:rsidP="00693AE4">
      <w:pPr>
        <w:rPr>
          <w:b/>
        </w:rPr>
      </w:pPr>
      <w:r>
        <w:rPr>
          <w:b/>
        </w:rPr>
        <w:t xml:space="preserve">Apply for a Scheme Record </w:t>
      </w:r>
    </w:p>
    <w:p w14:paraId="5A34A5B8" w14:textId="77777777" w:rsidR="00693AE4" w:rsidRDefault="00693AE4" w:rsidP="00693AE4"/>
    <w:p w14:paraId="30C6621B" w14:textId="77777777" w:rsidR="00693AE4" w:rsidRDefault="00693AE4" w:rsidP="00693AE4">
      <w:r>
        <w:t xml:space="preserve">This screen shows </w:t>
      </w:r>
      <w:r w:rsidR="00FC3F81">
        <w:t>the</w:t>
      </w:r>
      <w:r>
        <w:t xml:space="preserve"> product you are applying for and explai</w:t>
      </w:r>
      <w:r w:rsidR="006C15C1">
        <w:t>ns that you will need your PVG s</w:t>
      </w:r>
      <w:r>
        <w:t xml:space="preserve">cheme number before you start the application. </w:t>
      </w:r>
    </w:p>
    <w:p w14:paraId="45AE6C9E" w14:textId="77777777" w:rsidR="00693AE4" w:rsidRDefault="00693AE4" w:rsidP="00693AE4"/>
    <w:p w14:paraId="4F89B5D3" w14:textId="77777777" w:rsidR="00B532B6" w:rsidRDefault="00B532B6" w:rsidP="00693AE4">
      <w:r>
        <w:t>If you are responsible for paying for the application, there will be additional payment details displayed under the heading ‘paying for this application’.</w:t>
      </w:r>
    </w:p>
    <w:p w14:paraId="711143FB" w14:textId="77777777" w:rsidR="00892F98" w:rsidRDefault="00892F98" w:rsidP="00693AE4"/>
    <w:p w14:paraId="3E69D657" w14:textId="77777777" w:rsidR="00693AE4" w:rsidRDefault="00693AE4" w:rsidP="00693AE4"/>
    <w:p w14:paraId="7D509FA5" w14:textId="77777777" w:rsidR="00D047A6" w:rsidRDefault="00D047A6" w:rsidP="00693AE4">
      <w:r>
        <w:rPr>
          <w:noProof/>
          <w:lang w:eastAsia="en-GB"/>
        </w:rPr>
        <w:drawing>
          <wp:inline distT="0" distB="0" distL="0" distR="0" wp14:anchorId="42C2B109" wp14:editId="420E843B">
            <wp:extent cx="4656054" cy="5697747"/>
            <wp:effectExtent l="19050" t="19050" r="11430" b="177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59454" cy="5701907"/>
                    </a:xfrm>
                    <a:prstGeom prst="rect">
                      <a:avLst/>
                    </a:prstGeom>
                    <a:ln>
                      <a:solidFill>
                        <a:schemeClr val="tx1"/>
                      </a:solidFill>
                    </a:ln>
                  </pic:spPr>
                </pic:pic>
              </a:graphicData>
            </a:graphic>
          </wp:inline>
        </w:drawing>
      </w:r>
    </w:p>
    <w:p w14:paraId="19096731" w14:textId="77777777" w:rsidR="00D047A6" w:rsidRPr="00693AE4" w:rsidRDefault="00D047A6" w:rsidP="00693AE4"/>
    <w:p w14:paraId="18C88C29" w14:textId="77777777" w:rsidR="00BC4C88" w:rsidRDefault="00BC4C88" w:rsidP="00693AE4">
      <w:pPr>
        <w:pStyle w:val="Heading2"/>
        <w:rPr>
          <w:b w:val="0"/>
          <w:kern w:val="0"/>
        </w:rPr>
      </w:pPr>
    </w:p>
    <w:p w14:paraId="60B5ADB3" w14:textId="77777777" w:rsidR="00693AE4" w:rsidRDefault="00693AE4" w:rsidP="00693AE4">
      <w:pPr>
        <w:pStyle w:val="Heading2"/>
      </w:pPr>
      <w:bookmarkStart w:id="38" w:name="_Toc64023207"/>
      <w:r>
        <w:t>Your personal information</w:t>
      </w:r>
      <w:bookmarkEnd w:id="38"/>
      <w:r>
        <w:t xml:space="preserve"> </w:t>
      </w:r>
    </w:p>
    <w:p w14:paraId="34D59DB2" w14:textId="77777777" w:rsidR="00693AE4" w:rsidRDefault="00693AE4" w:rsidP="00B561C0"/>
    <w:p w14:paraId="020F7E33" w14:textId="77777777" w:rsidR="00693AE4" w:rsidRDefault="00693AE4" w:rsidP="00693AE4">
      <w:r>
        <w:t>This screen details how Disclosure Scotland will use your personal information. To progress with the application</w:t>
      </w:r>
      <w:r w:rsidR="0028741B">
        <w:t xml:space="preserve">, </w:t>
      </w:r>
      <w:r>
        <w:t xml:space="preserve">select the checkbox to give your permission to Disclosure Scotland to keep and share your personal information for the purposes </w:t>
      </w:r>
      <w:r w:rsidR="0028741B">
        <w:t>described.</w:t>
      </w:r>
    </w:p>
    <w:p w14:paraId="27691769" w14:textId="77777777" w:rsidR="00892F98" w:rsidRDefault="00892F98" w:rsidP="00693AE4"/>
    <w:p w14:paraId="05B3E96C" w14:textId="77777777" w:rsidR="00693AE4" w:rsidRDefault="00693AE4" w:rsidP="00B561C0"/>
    <w:p w14:paraId="620E8948" w14:textId="77777777" w:rsidR="005A507A" w:rsidRDefault="00D047A6" w:rsidP="00B561C0">
      <w:r>
        <w:rPr>
          <w:noProof/>
          <w:lang w:eastAsia="en-GB"/>
        </w:rPr>
        <w:drawing>
          <wp:inline distT="0" distB="0" distL="0" distR="0" wp14:anchorId="41F39CBB" wp14:editId="39D08ED8">
            <wp:extent cx="5731510" cy="5911850"/>
            <wp:effectExtent l="19050" t="19050" r="21590" b="12700"/>
            <wp:docPr id="44" name="Picture 44" descr="Screenshot of personal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5911850"/>
                    </a:xfrm>
                    <a:prstGeom prst="rect">
                      <a:avLst/>
                    </a:prstGeom>
                    <a:ln>
                      <a:solidFill>
                        <a:schemeClr val="tx1"/>
                      </a:solidFill>
                    </a:ln>
                  </pic:spPr>
                </pic:pic>
              </a:graphicData>
            </a:graphic>
          </wp:inline>
        </w:drawing>
      </w:r>
    </w:p>
    <w:p w14:paraId="62B58012" w14:textId="77777777" w:rsidR="005A507A" w:rsidRDefault="005A507A" w:rsidP="00B561C0"/>
    <w:p w14:paraId="67FF2879" w14:textId="77777777" w:rsidR="00693AE4" w:rsidRDefault="00693AE4">
      <w:r>
        <w:br w:type="page"/>
      </w:r>
    </w:p>
    <w:p w14:paraId="42C0A66A" w14:textId="77777777" w:rsidR="00693AE4" w:rsidRDefault="00693AE4" w:rsidP="00693AE4">
      <w:pPr>
        <w:pStyle w:val="Heading2"/>
      </w:pPr>
      <w:bookmarkStart w:id="39" w:name="_Toc64023208"/>
      <w:r w:rsidRPr="003C25D9">
        <w:t>Check application details</w:t>
      </w:r>
      <w:bookmarkEnd w:id="39"/>
    </w:p>
    <w:p w14:paraId="73BCFF08" w14:textId="77777777" w:rsidR="00693AE4" w:rsidRDefault="00693AE4" w:rsidP="00693AE4">
      <w:pPr>
        <w:rPr>
          <w:b/>
        </w:rPr>
      </w:pPr>
    </w:p>
    <w:p w14:paraId="3490BD88" w14:textId="77777777" w:rsidR="00693AE4" w:rsidRDefault="00693AE4" w:rsidP="00693AE4">
      <w:r>
        <w:t xml:space="preserve">This screen will show </w:t>
      </w:r>
      <w:r w:rsidR="0028741B">
        <w:t xml:space="preserve">details of the position </w:t>
      </w:r>
      <w:r w:rsidR="006C15C1">
        <w:t>that</w:t>
      </w:r>
      <w:r>
        <w:t xml:space="preserve"> the </w:t>
      </w:r>
      <w:r w:rsidR="0028741B">
        <w:t>c</w:t>
      </w:r>
      <w:r>
        <w:t xml:space="preserve">ountersignatory </w:t>
      </w:r>
      <w:r w:rsidR="0028741B">
        <w:t>has</w:t>
      </w:r>
      <w:r>
        <w:t xml:space="preserve"> completed on your behalf. </w:t>
      </w:r>
    </w:p>
    <w:p w14:paraId="2FC3EC57" w14:textId="77777777" w:rsidR="00693AE4" w:rsidRDefault="00693AE4" w:rsidP="00693AE4"/>
    <w:p w14:paraId="0A4E8898" w14:textId="77777777" w:rsidR="00D047A6" w:rsidRDefault="00693AE4" w:rsidP="00DA475B">
      <w:pPr>
        <w:spacing w:after="360"/>
      </w:pPr>
      <w:r>
        <w:t xml:space="preserve">These details cannot be edited. If these details are incorrect, please </w:t>
      </w:r>
      <w:r w:rsidR="0028741B">
        <w:t>contact</w:t>
      </w:r>
      <w:r>
        <w:t xml:space="preserve"> your </w:t>
      </w:r>
      <w:r w:rsidR="0028741B">
        <w:t>countersignatory</w:t>
      </w:r>
      <w:r w:rsidR="00CC6F9B">
        <w:t xml:space="preserve">. </w:t>
      </w:r>
    </w:p>
    <w:p w14:paraId="01DAF189" w14:textId="77777777" w:rsidR="00D047A6" w:rsidRDefault="00D047A6" w:rsidP="00DA475B">
      <w:pPr>
        <w:spacing w:after="360"/>
      </w:pPr>
      <w:r>
        <w:rPr>
          <w:noProof/>
          <w:lang w:eastAsia="en-GB"/>
        </w:rPr>
        <w:drawing>
          <wp:inline distT="0" distB="0" distL="0" distR="0" wp14:anchorId="1104D74D" wp14:editId="01C46EDB">
            <wp:extent cx="5731510" cy="5965190"/>
            <wp:effectExtent l="19050" t="19050" r="21590" b="16510"/>
            <wp:docPr id="46" name="Picture 46" descr="Screenshot of page asking you to check application details that are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5965190"/>
                    </a:xfrm>
                    <a:prstGeom prst="rect">
                      <a:avLst/>
                    </a:prstGeom>
                    <a:ln>
                      <a:solidFill>
                        <a:schemeClr val="tx1"/>
                      </a:solidFill>
                    </a:ln>
                  </pic:spPr>
                </pic:pic>
              </a:graphicData>
            </a:graphic>
          </wp:inline>
        </w:drawing>
      </w:r>
    </w:p>
    <w:p w14:paraId="4770BEBB" w14:textId="77777777" w:rsidR="005A507A" w:rsidRDefault="005A507A" w:rsidP="00B561C0"/>
    <w:p w14:paraId="4B51DAFC" w14:textId="77777777" w:rsidR="00693AE4" w:rsidRDefault="00693AE4" w:rsidP="00B561C0"/>
    <w:p w14:paraId="1E4AD83B" w14:textId="77777777" w:rsidR="00693AE4" w:rsidRDefault="00693AE4">
      <w:r>
        <w:br w:type="page"/>
      </w:r>
    </w:p>
    <w:p w14:paraId="38560B61" w14:textId="77777777" w:rsidR="005A507A" w:rsidRDefault="00DE73F8" w:rsidP="00693AE4">
      <w:pPr>
        <w:pStyle w:val="Heading2"/>
      </w:pPr>
      <w:bookmarkStart w:id="40" w:name="_Toc64023209"/>
      <w:r>
        <w:t>Your</w:t>
      </w:r>
      <w:r w:rsidR="006C15C1">
        <w:t xml:space="preserve"> PVG s</w:t>
      </w:r>
      <w:r w:rsidR="00693AE4">
        <w:t>cheme number</w:t>
      </w:r>
      <w:bookmarkEnd w:id="40"/>
    </w:p>
    <w:p w14:paraId="57FF47B4" w14:textId="77777777" w:rsidR="005A507A" w:rsidRDefault="005A507A" w:rsidP="00B561C0"/>
    <w:p w14:paraId="776E9875" w14:textId="77777777" w:rsidR="005A507A" w:rsidRDefault="0028741B" w:rsidP="00B561C0">
      <w:pPr>
        <w:rPr>
          <w:noProof/>
          <w:lang w:eastAsia="en-GB"/>
        </w:rPr>
      </w:pPr>
      <w:r>
        <w:rPr>
          <w:noProof/>
          <w:lang w:eastAsia="en-GB"/>
        </w:rPr>
        <w:t>This screen</w:t>
      </w:r>
      <w:r w:rsidR="00693AE4">
        <w:rPr>
          <w:noProof/>
          <w:lang w:eastAsia="en-GB"/>
        </w:rPr>
        <w:t xml:space="preserve"> asks </w:t>
      </w:r>
      <w:r>
        <w:rPr>
          <w:noProof/>
          <w:lang w:eastAsia="en-GB"/>
        </w:rPr>
        <w:t>you</w:t>
      </w:r>
      <w:r w:rsidR="006C15C1">
        <w:rPr>
          <w:noProof/>
          <w:lang w:eastAsia="en-GB"/>
        </w:rPr>
        <w:t xml:space="preserve"> to enter your PVG s</w:t>
      </w:r>
      <w:r w:rsidR="00693AE4">
        <w:rPr>
          <w:noProof/>
          <w:lang w:eastAsia="en-GB"/>
        </w:rPr>
        <w:t>cheme number. This can be found on your PVG</w:t>
      </w:r>
      <w:r>
        <w:rPr>
          <w:noProof/>
          <w:lang w:eastAsia="en-GB"/>
        </w:rPr>
        <w:t xml:space="preserve"> certificate</w:t>
      </w:r>
      <w:r w:rsidR="00693AE4">
        <w:rPr>
          <w:noProof/>
          <w:lang w:eastAsia="en-GB"/>
        </w:rPr>
        <w:t xml:space="preserve">. It is </w:t>
      </w:r>
      <w:r w:rsidR="00CA74E2">
        <w:rPr>
          <w:noProof/>
          <w:lang w:eastAsia="en-GB"/>
        </w:rPr>
        <w:t>a</w:t>
      </w:r>
      <w:r w:rsidR="00693AE4">
        <w:rPr>
          <w:noProof/>
          <w:lang w:eastAsia="en-GB"/>
        </w:rPr>
        <w:t xml:space="preserve"> 16 digit </w:t>
      </w:r>
      <w:r w:rsidR="00CA74E2">
        <w:rPr>
          <w:noProof/>
          <w:lang w:eastAsia="en-GB"/>
        </w:rPr>
        <w:t>reference</w:t>
      </w:r>
      <w:r>
        <w:rPr>
          <w:noProof/>
          <w:lang w:eastAsia="en-GB"/>
        </w:rPr>
        <w:t>, for example:</w:t>
      </w:r>
      <w:r w:rsidR="00693AE4">
        <w:rPr>
          <w:noProof/>
          <w:lang w:eastAsia="en-GB"/>
        </w:rPr>
        <w:t xml:space="preserve"> </w:t>
      </w:r>
      <w:r w:rsidR="00693AE4" w:rsidRPr="0028741B">
        <w:rPr>
          <w:b/>
          <w:noProof/>
          <w:lang w:eastAsia="en-GB"/>
        </w:rPr>
        <w:t>1234 5678 1234 5678</w:t>
      </w:r>
    </w:p>
    <w:p w14:paraId="68DBB910" w14:textId="77777777" w:rsidR="005A507A" w:rsidRDefault="005A507A" w:rsidP="00B561C0">
      <w:pPr>
        <w:rPr>
          <w:noProof/>
          <w:lang w:eastAsia="en-GB"/>
        </w:rPr>
      </w:pPr>
    </w:p>
    <w:p w14:paraId="50577EB1" w14:textId="77777777" w:rsidR="005A507A" w:rsidRDefault="00CA74E2" w:rsidP="00B561C0">
      <w:pPr>
        <w:rPr>
          <w:noProof/>
          <w:lang w:eastAsia="en-GB"/>
        </w:rPr>
      </w:pPr>
      <w:r>
        <w:rPr>
          <w:noProof/>
          <w:lang w:eastAsia="en-GB"/>
        </w:rPr>
        <w:t xml:space="preserve">If you do not know your number, please contact </w:t>
      </w:r>
      <w:r w:rsidR="0028741B">
        <w:rPr>
          <w:noProof/>
          <w:lang w:eastAsia="en-GB"/>
        </w:rPr>
        <w:t>Disclosure Scotland.</w:t>
      </w:r>
    </w:p>
    <w:p w14:paraId="47A42B03" w14:textId="77777777" w:rsidR="005A507A" w:rsidRDefault="005A507A" w:rsidP="00DA475B">
      <w:pPr>
        <w:spacing w:after="360"/>
        <w:rPr>
          <w:noProof/>
          <w:lang w:eastAsia="en-GB"/>
        </w:rPr>
      </w:pPr>
    </w:p>
    <w:p w14:paraId="0012DC59" w14:textId="77777777" w:rsidR="00D047A6" w:rsidRDefault="00D047A6" w:rsidP="00DA475B">
      <w:pPr>
        <w:spacing w:after="360"/>
        <w:rPr>
          <w:noProof/>
          <w:lang w:eastAsia="en-GB"/>
        </w:rPr>
      </w:pPr>
      <w:r>
        <w:rPr>
          <w:noProof/>
          <w:lang w:eastAsia="en-GB"/>
        </w:rPr>
        <w:drawing>
          <wp:inline distT="0" distB="0" distL="0" distR="0" wp14:anchorId="67DD7EC7" wp14:editId="3755937A">
            <wp:extent cx="5731510" cy="5971540"/>
            <wp:effectExtent l="19050" t="19050" r="21590" b="10160"/>
            <wp:docPr id="57" name="Picture 57" descr="Screenshot of page asking for your PVG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5971540"/>
                    </a:xfrm>
                    <a:prstGeom prst="rect">
                      <a:avLst/>
                    </a:prstGeom>
                    <a:ln>
                      <a:solidFill>
                        <a:schemeClr val="tx1"/>
                      </a:solidFill>
                    </a:ln>
                  </pic:spPr>
                </pic:pic>
              </a:graphicData>
            </a:graphic>
          </wp:inline>
        </w:drawing>
      </w:r>
    </w:p>
    <w:p w14:paraId="6E9BF608" w14:textId="77777777" w:rsidR="00693AE4" w:rsidRDefault="00693AE4" w:rsidP="00B561C0"/>
    <w:p w14:paraId="703A777B" w14:textId="77777777" w:rsidR="00693AE4" w:rsidRPr="00693AE4" w:rsidRDefault="00693AE4" w:rsidP="00693AE4">
      <w:pPr>
        <w:pStyle w:val="Heading2"/>
      </w:pPr>
      <w:r>
        <w:br w:type="page"/>
      </w:r>
      <w:bookmarkStart w:id="41" w:name="_Toc64023210"/>
      <w:r w:rsidR="00DE73F8">
        <w:t>Your</w:t>
      </w:r>
      <w:r w:rsidRPr="006701C7">
        <w:t xml:space="preserve"> full name</w:t>
      </w:r>
      <w:r w:rsidR="00CC6F9B">
        <w:t xml:space="preserve"> and previous names</w:t>
      </w:r>
      <w:bookmarkEnd w:id="41"/>
    </w:p>
    <w:p w14:paraId="0E06AACA" w14:textId="77777777" w:rsidR="00693AE4" w:rsidRDefault="00693AE4" w:rsidP="00693AE4"/>
    <w:p w14:paraId="30D2B9A9" w14:textId="77777777" w:rsidR="00693AE4" w:rsidRDefault="00693AE4" w:rsidP="00693AE4">
      <w:r>
        <w:t xml:space="preserve">On this screen, please enter your full name including any middle names. Please do not use initials. </w:t>
      </w:r>
    </w:p>
    <w:p w14:paraId="1F295DAA" w14:textId="77777777" w:rsidR="00693AE4" w:rsidRDefault="00693AE4" w:rsidP="00693AE4"/>
    <w:p w14:paraId="10FB115C" w14:textId="77777777" w:rsidR="00693AE4" w:rsidRDefault="00693AE4" w:rsidP="00DA475B">
      <w:pPr>
        <w:spacing w:after="360"/>
      </w:pPr>
      <w:r>
        <w:t xml:space="preserve">If you’re transgender or non-binary and concerned about completing the form, </w:t>
      </w:r>
      <w:r w:rsidR="0028741B">
        <w:t xml:space="preserve">please </w:t>
      </w:r>
      <w:r>
        <w:t xml:space="preserve">read the advice on the linked page. </w:t>
      </w:r>
    </w:p>
    <w:p w14:paraId="0AD5BEA8" w14:textId="77777777" w:rsidR="005A507A" w:rsidRDefault="00D047A6" w:rsidP="00B561C0">
      <w:r>
        <w:rPr>
          <w:noProof/>
          <w:lang w:eastAsia="en-GB"/>
        </w:rPr>
        <w:drawing>
          <wp:inline distT="0" distB="0" distL="0" distR="0" wp14:anchorId="69079179" wp14:editId="6264CD36">
            <wp:extent cx="5731510" cy="6030595"/>
            <wp:effectExtent l="19050" t="19050" r="21590" b="27305"/>
            <wp:docPr id="60" name="Picture 60" descr="Screenshot of page asking fo your full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6030595"/>
                    </a:xfrm>
                    <a:prstGeom prst="rect">
                      <a:avLst/>
                    </a:prstGeom>
                    <a:ln>
                      <a:solidFill>
                        <a:schemeClr val="tx1"/>
                      </a:solidFill>
                    </a:ln>
                  </pic:spPr>
                </pic:pic>
              </a:graphicData>
            </a:graphic>
          </wp:inline>
        </w:drawing>
      </w:r>
    </w:p>
    <w:p w14:paraId="44FFEA67" w14:textId="77777777" w:rsidR="005A507A" w:rsidRDefault="005A507A" w:rsidP="00B561C0"/>
    <w:p w14:paraId="28D0542D" w14:textId="77777777" w:rsidR="00DA4F6A" w:rsidRDefault="00DA4F6A" w:rsidP="00B561C0"/>
    <w:p w14:paraId="5B3A0542" w14:textId="77777777" w:rsidR="00DA4F6A" w:rsidRDefault="00DA4F6A" w:rsidP="00B561C0"/>
    <w:p w14:paraId="5BE896AF" w14:textId="77777777" w:rsidR="00DA4F6A" w:rsidRDefault="00DA4F6A" w:rsidP="00B561C0"/>
    <w:p w14:paraId="04E98C06" w14:textId="77777777" w:rsidR="00CC6F9B" w:rsidRDefault="00CC6F9B">
      <w:r>
        <w:br w:type="page"/>
      </w:r>
    </w:p>
    <w:p w14:paraId="0EAD6A7F" w14:textId="77777777" w:rsidR="00CC6F9B" w:rsidRDefault="00CC6F9B" w:rsidP="00CC6F9B">
      <w:r>
        <w:t xml:space="preserve">If you were previously known by another name, selecting ‘Yes’ will present additional fields for you to enter these other names. </w:t>
      </w:r>
    </w:p>
    <w:p w14:paraId="2DDB32F9" w14:textId="77777777" w:rsidR="00DA4F6A" w:rsidRDefault="00DA4F6A" w:rsidP="00B561C0"/>
    <w:p w14:paraId="4D3F5412" w14:textId="77777777" w:rsidR="00DA4F6A" w:rsidRDefault="00D047A6" w:rsidP="00DA4F6A">
      <w:r>
        <w:rPr>
          <w:noProof/>
          <w:lang w:eastAsia="en-GB"/>
        </w:rPr>
        <w:drawing>
          <wp:inline distT="0" distB="0" distL="0" distR="0" wp14:anchorId="50216CEE" wp14:editId="2D5CB7E9">
            <wp:extent cx="5731510" cy="4586605"/>
            <wp:effectExtent l="19050" t="19050" r="21590" b="234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4586605"/>
                    </a:xfrm>
                    <a:prstGeom prst="rect">
                      <a:avLst/>
                    </a:prstGeom>
                    <a:ln>
                      <a:solidFill>
                        <a:schemeClr val="tx1"/>
                      </a:solidFill>
                    </a:ln>
                  </pic:spPr>
                </pic:pic>
              </a:graphicData>
            </a:graphic>
          </wp:inline>
        </w:drawing>
      </w:r>
    </w:p>
    <w:p w14:paraId="118919AC" w14:textId="77777777" w:rsidR="00DA4F6A" w:rsidRDefault="00D047A6">
      <w:r>
        <w:br w:type="page"/>
      </w:r>
    </w:p>
    <w:p w14:paraId="53AA9ADF" w14:textId="77777777" w:rsidR="00DA4F6A" w:rsidRPr="00DA4F6A" w:rsidRDefault="00DE73F8" w:rsidP="00DA4F6A">
      <w:pPr>
        <w:pStyle w:val="Heading2"/>
      </w:pPr>
      <w:bookmarkStart w:id="42" w:name="_Toc64023211"/>
      <w:r>
        <w:rPr>
          <w:noProof/>
          <w:lang w:eastAsia="en-GB"/>
        </w:rPr>
        <w:t>Y</w:t>
      </w:r>
      <w:r w:rsidR="00DA4F6A" w:rsidRPr="00B7780D">
        <w:rPr>
          <w:noProof/>
          <w:lang w:eastAsia="en-GB"/>
        </w:rPr>
        <w:t>our date of birth</w:t>
      </w:r>
      <w:bookmarkEnd w:id="42"/>
    </w:p>
    <w:p w14:paraId="5304507A" w14:textId="77777777" w:rsidR="00DA4F6A" w:rsidRDefault="00DA4F6A" w:rsidP="00DA4F6A">
      <w:pPr>
        <w:rPr>
          <w:b/>
          <w:noProof/>
          <w:lang w:eastAsia="en-GB"/>
        </w:rPr>
      </w:pPr>
    </w:p>
    <w:p w14:paraId="67902EA3" w14:textId="77777777" w:rsidR="00DA4F6A" w:rsidRPr="00B7780D" w:rsidRDefault="0028741B" w:rsidP="00DA475B">
      <w:pPr>
        <w:spacing w:after="360"/>
        <w:rPr>
          <w:noProof/>
          <w:lang w:eastAsia="en-GB"/>
        </w:rPr>
      </w:pPr>
      <w:r>
        <w:rPr>
          <w:noProof/>
          <w:lang w:eastAsia="en-GB"/>
        </w:rPr>
        <w:t>E</w:t>
      </w:r>
      <w:r w:rsidR="00DA4F6A">
        <w:rPr>
          <w:noProof/>
          <w:lang w:eastAsia="en-GB"/>
        </w:rPr>
        <w:t>nter your date of birth</w:t>
      </w:r>
      <w:r>
        <w:rPr>
          <w:noProof/>
          <w:lang w:eastAsia="en-GB"/>
        </w:rPr>
        <w:t xml:space="preserve"> on this screen</w:t>
      </w:r>
      <w:r w:rsidR="00DA4F6A">
        <w:rPr>
          <w:noProof/>
          <w:lang w:eastAsia="en-GB"/>
        </w:rPr>
        <w:t xml:space="preserve">. If you don’t know your date of birth, use the one on offical </w:t>
      </w:r>
      <w:r>
        <w:rPr>
          <w:noProof/>
          <w:lang w:eastAsia="en-GB"/>
        </w:rPr>
        <w:t>documents</w:t>
      </w:r>
      <w:r w:rsidR="00DA4F6A">
        <w:rPr>
          <w:noProof/>
          <w:lang w:eastAsia="en-GB"/>
        </w:rPr>
        <w:t xml:space="preserve">, such as your passport or driving licence. </w:t>
      </w:r>
    </w:p>
    <w:p w14:paraId="215A06A6" w14:textId="77777777" w:rsidR="00DA4F6A" w:rsidRDefault="00D047A6" w:rsidP="00B561C0">
      <w:r>
        <w:rPr>
          <w:noProof/>
          <w:lang w:eastAsia="en-GB"/>
        </w:rPr>
        <w:drawing>
          <wp:inline distT="0" distB="0" distL="0" distR="0" wp14:anchorId="59082A21" wp14:editId="29450E94">
            <wp:extent cx="5731510" cy="5880735"/>
            <wp:effectExtent l="19050" t="19050" r="21590" b="24765"/>
            <wp:docPr id="63" name="Picture 63" descr="Screenshot of page asking for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5880735"/>
                    </a:xfrm>
                    <a:prstGeom prst="rect">
                      <a:avLst/>
                    </a:prstGeom>
                    <a:ln>
                      <a:solidFill>
                        <a:schemeClr val="tx1"/>
                      </a:solidFill>
                    </a:ln>
                  </pic:spPr>
                </pic:pic>
              </a:graphicData>
            </a:graphic>
          </wp:inline>
        </w:drawing>
      </w:r>
    </w:p>
    <w:p w14:paraId="15BDC335" w14:textId="77777777" w:rsidR="00D047A6" w:rsidRDefault="00D047A6" w:rsidP="00B561C0"/>
    <w:p w14:paraId="2BF684DF" w14:textId="77777777" w:rsidR="00D047A6" w:rsidRDefault="00D047A6">
      <w:r>
        <w:br w:type="page"/>
      </w:r>
    </w:p>
    <w:p w14:paraId="2B5436D4" w14:textId="77777777" w:rsidR="00D047A6" w:rsidRDefault="00DE73F8" w:rsidP="00D047A6">
      <w:pPr>
        <w:pStyle w:val="Heading2"/>
      </w:pPr>
      <w:bookmarkStart w:id="43" w:name="_Toc64023212"/>
      <w:r>
        <w:t>Your c</w:t>
      </w:r>
      <w:r w:rsidR="00D047A6">
        <w:t xml:space="preserve">ontact </w:t>
      </w:r>
      <w:r>
        <w:t>d</w:t>
      </w:r>
      <w:r w:rsidR="00D047A6">
        <w:t>etails</w:t>
      </w:r>
      <w:bookmarkEnd w:id="43"/>
      <w:r w:rsidR="00D047A6">
        <w:t xml:space="preserve"> </w:t>
      </w:r>
    </w:p>
    <w:p w14:paraId="58C8385C" w14:textId="77777777" w:rsidR="00D047A6" w:rsidRDefault="00D047A6" w:rsidP="00D047A6"/>
    <w:p w14:paraId="1426F6FE" w14:textId="77777777" w:rsidR="00CC6F9B" w:rsidRDefault="00CC6F9B" w:rsidP="00CC6F9B">
      <w:r>
        <w:t xml:space="preserve">On this screen enter a valid email address and contact telephone numbers. </w:t>
      </w:r>
    </w:p>
    <w:p w14:paraId="35DE3262" w14:textId="77777777" w:rsidR="00CC6F9B" w:rsidRDefault="00CC6F9B" w:rsidP="00CC6F9B"/>
    <w:p w14:paraId="283FB7B7" w14:textId="77777777" w:rsidR="00CC6F9B" w:rsidRDefault="00CC6F9B" w:rsidP="00CC6F9B">
      <w:r>
        <w:t xml:space="preserve">We may need to contact you to help process your application so please provide as many contact details as you can. </w:t>
      </w:r>
    </w:p>
    <w:p w14:paraId="2F77A05A" w14:textId="77777777" w:rsidR="00CC6F9B" w:rsidRDefault="00CC6F9B" w:rsidP="00CC6F9B"/>
    <w:p w14:paraId="1B4F715E" w14:textId="77777777" w:rsidR="00CC6F9B" w:rsidRDefault="00CC6F9B" w:rsidP="00CC6F9B">
      <w:r>
        <w:t xml:space="preserve">It may slow down your application if you do not provide both an email address and telephone number. </w:t>
      </w:r>
    </w:p>
    <w:p w14:paraId="51BCE05D" w14:textId="77777777" w:rsidR="00892F98" w:rsidRDefault="00892F98" w:rsidP="00CC6F9B"/>
    <w:p w14:paraId="55F838FC" w14:textId="77777777" w:rsidR="00D047A6" w:rsidRDefault="00D047A6"/>
    <w:p w14:paraId="2EAEF649" w14:textId="77777777" w:rsidR="00D047A6" w:rsidRDefault="00D047A6">
      <w:r>
        <w:rPr>
          <w:noProof/>
          <w:lang w:eastAsia="en-GB"/>
        </w:rPr>
        <w:drawing>
          <wp:inline distT="0" distB="0" distL="0" distR="0" wp14:anchorId="594D0E65" wp14:editId="7C2E0F3B">
            <wp:extent cx="5731510" cy="5932805"/>
            <wp:effectExtent l="19050" t="19050" r="21590" b="1079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5932805"/>
                    </a:xfrm>
                    <a:prstGeom prst="rect">
                      <a:avLst/>
                    </a:prstGeom>
                    <a:ln>
                      <a:solidFill>
                        <a:schemeClr val="tx1"/>
                      </a:solidFill>
                    </a:ln>
                  </pic:spPr>
                </pic:pic>
              </a:graphicData>
            </a:graphic>
          </wp:inline>
        </w:drawing>
      </w:r>
    </w:p>
    <w:p w14:paraId="092B2717" w14:textId="77777777" w:rsidR="00DA4F6A" w:rsidRDefault="00DA4F6A"/>
    <w:p w14:paraId="5787454B" w14:textId="77777777" w:rsidR="00D047A6" w:rsidRDefault="00D047A6">
      <w:r>
        <w:br w:type="page"/>
      </w:r>
    </w:p>
    <w:p w14:paraId="7B7A20F7" w14:textId="77777777" w:rsidR="005A507A" w:rsidRDefault="00DE73F8" w:rsidP="00DA4F6A">
      <w:pPr>
        <w:pStyle w:val="Heading2"/>
      </w:pPr>
      <w:bookmarkStart w:id="44" w:name="_Toc64023213"/>
      <w:r>
        <w:t>Your c</w:t>
      </w:r>
      <w:r w:rsidR="00D047A6">
        <w:t xml:space="preserve">urrent </w:t>
      </w:r>
      <w:r>
        <w:t>a</w:t>
      </w:r>
      <w:r w:rsidR="00D047A6">
        <w:t>ddress</w:t>
      </w:r>
      <w:bookmarkEnd w:id="44"/>
    </w:p>
    <w:p w14:paraId="174F91F4" w14:textId="77777777" w:rsidR="00DA4F6A" w:rsidRDefault="00DA4F6A" w:rsidP="00B561C0"/>
    <w:p w14:paraId="629EF89B" w14:textId="77777777" w:rsidR="00D047A6" w:rsidRDefault="00D047A6" w:rsidP="00D047A6">
      <w:r>
        <w:t xml:space="preserve">Please provide your current address and the month and year you moved there. </w:t>
      </w:r>
    </w:p>
    <w:p w14:paraId="07B450A4" w14:textId="77777777" w:rsidR="00D047A6" w:rsidRDefault="00D047A6" w:rsidP="00D047A6"/>
    <w:p w14:paraId="2B86607F" w14:textId="77777777" w:rsidR="00D047A6" w:rsidRDefault="00D047A6" w:rsidP="00D047A6">
      <w:r>
        <w:t>You can enter your postcode and select ‘Find UK address’ - this will display a list of addresses in your postcode, select the correct address from the list.</w:t>
      </w:r>
    </w:p>
    <w:p w14:paraId="5D30B576" w14:textId="77777777" w:rsidR="00D047A6" w:rsidRDefault="00D047A6" w:rsidP="00D047A6"/>
    <w:p w14:paraId="30AE5B17" w14:textId="77777777" w:rsidR="00D047A6" w:rsidRDefault="00D047A6" w:rsidP="00D047A6">
      <w:r>
        <w:t xml:space="preserve">Alternatively, you can select the blue link below and enter your address manually. </w:t>
      </w:r>
    </w:p>
    <w:p w14:paraId="2BE9586C" w14:textId="77777777" w:rsidR="00892F98" w:rsidRDefault="00892F98" w:rsidP="00D047A6"/>
    <w:p w14:paraId="31F2039F" w14:textId="77777777" w:rsidR="00D047A6" w:rsidRPr="00C57098" w:rsidRDefault="00D047A6" w:rsidP="00D047A6"/>
    <w:p w14:paraId="2C81C32E" w14:textId="77777777" w:rsidR="005A507A" w:rsidRDefault="00D047A6" w:rsidP="00B561C0">
      <w:r>
        <w:rPr>
          <w:noProof/>
          <w:lang w:eastAsia="en-GB"/>
        </w:rPr>
        <w:drawing>
          <wp:inline distT="0" distB="0" distL="0" distR="0" wp14:anchorId="0E0B42C6" wp14:editId="610D4E9D">
            <wp:extent cx="5731510" cy="3652520"/>
            <wp:effectExtent l="19050" t="19050" r="21590" b="2413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3652520"/>
                    </a:xfrm>
                    <a:prstGeom prst="rect">
                      <a:avLst/>
                    </a:prstGeom>
                    <a:ln>
                      <a:solidFill>
                        <a:schemeClr val="tx1"/>
                      </a:solidFill>
                    </a:ln>
                  </pic:spPr>
                </pic:pic>
              </a:graphicData>
            </a:graphic>
          </wp:inline>
        </w:drawing>
      </w:r>
    </w:p>
    <w:p w14:paraId="09297C14" w14:textId="77777777" w:rsidR="005A507A" w:rsidRDefault="005A507A" w:rsidP="00B561C0"/>
    <w:p w14:paraId="1789BFDE" w14:textId="77777777" w:rsidR="00162117" w:rsidRDefault="00DA4F6A" w:rsidP="00162117">
      <w:r>
        <w:br w:type="page"/>
      </w:r>
      <w:r w:rsidR="00162117">
        <w:t xml:space="preserve">Once you have selected your address or entered it manually, you will be asked </w:t>
      </w:r>
    </w:p>
    <w:p w14:paraId="1A926EC2" w14:textId="77777777" w:rsidR="00892F98" w:rsidRDefault="00162117" w:rsidP="00162117">
      <w:r>
        <w:t>‘When did you move here?’. Enter the month and year your moved to that address.</w:t>
      </w:r>
    </w:p>
    <w:p w14:paraId="7EAFCA69" w14:textId="77777777" w:rsidR="00162117" w:rsidRDefault="00162117" w:rsidP="00162117">
      <w:r>
        <w:t xml:space="preserve"> </w:t>
      </w:r>
    </w:p>
    <w:p w14:paraId="38F5185A" w14:textId="77777777" w:rsidR="00162117" w:rsidRDefault="00162117" w:rsidP="00162117"/>
    <w:p w14:paraId="2DB4186D" w14:textId="77777777" w:rsidR="00162117" w:rsidRDefault="00162117" w:rsidP="00162117">
      <w:r w:rsidRPr="00162117">
        <w:rPr>
          <w:noProof/>
          <w:lang w:eastAsia="en-GB"/>
        </w:rPr>
        <w:drawing>
          <wp:inline distT="0" distB="0" distL="0" distR="0" wp14:anchorId="568DCF13" wp14:editId="194DF747">
            <wp:extent cx="5731510" cy="7579995"/>
            <wp:effectExtent l="19050" t="19050" r="21590" b="20955"/>
            <wp:docPr id="85" name="Picture 85" descr="Screenshot of page asking for curren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7579995"/>
                    </a:xfrm>
                    <a:prstGeom prst="rect">
                      <a:avLst/>
                    </a:prstGeom>
                    <a:ln>
                      <a:solidFill>
                        <a:schemeClr val="tx1"/>
                      </a:solidFill>
                    </a:ln>
                  </pic:spPr>
                </pic:pic>
              </a:graphicData>
            </a:graphic>
          </wp:inline>
        </w:drawing>
      </w:r>
    </w:p>
    <w:p w14:paraId="7119DE5E" w14:textId="77777777" w:rsidR="00162117" w:rsidRDefault="00162117" w:rsidP="00162117"/>
    <w:p w14:paraId="0874B503" w14:textId="77777777" w:rsidR="00162117" w:rsidRDefault="00162117" w:rsidP="00162117"/>
    <w:p w14:paraId="0050E71F" w14:textId="77777777" w:rsidR="00162117" w:rsidRDefault="00DA4F6A" w:rsidP="00162117">
      <w:r>
        <w:br w:type="page"/>
      </w:r>
    </w:p>
    <w:p w14:paraId="3ABF3820" w14:textId="77777777" w:rsidR="00162117" w:rsidRDefault="00DA4F6A" w:rsidP="00162117">
      <w:r>
        <w:t xml:space="preserve">. </w:t>
      </w:r>
    </w:p>
    <w:p w14:paraId="54D8EF61" w14:textId="77777777" w:rsidR="00DA4F6A" w:rsidRDefault="00162117" w:rsidP="00162117">
      <w:pPr>
        <w:pStyle w:val="Heading2"/>
      </w:pPr>
      <w:bookmarkStart w:id="45" w:name="_Toc64023214"/>
      <w:r>
        <w:t>National Insurance Number</w:t>
      </w:r>
      <w:bookmarkEnd w:id="45"/>
    </w:p>
    <w:p w14:paraId="2164369B" w14:textId="77777777" w:rsidR="005A507A" w:rsidRDefault="005A507A" w:rsidP="00B561C0"/>
    <w:p w14:paraId="1C8F8E09" w14:textId="77777777" w:rsidR="005A507A" w:rsidRDefault="00CC6F9B" w:rsidP="00B561C0">
      <w:r w:rsidRPr="00CC6F9B">
        <w:t>This screen asks if you have a National Insurance number. Please provide this information if you have it. It will help us progress your application.</w:t>
      </w:r>
    </w:p>
    <w:p w14:paraId="4A48ABD0" w14:textId="77777777" w:rsidR="00892F98" w:rsidRDefault="00892F98" w:rsidP="00B561C0"/>
    <w:p w14:paraId="60F41B69" w14:textId="77777777" w:rsidR="00295AEF" w:rsidRDefault="00295AEF" w:rsidP="00B561C0"/>
    <w:p w14:paraId="0FCC649D" w14:textId="77777777" w:rsidR="005A507A" w:rsidRDefault="00162117" w:rsidP="00B561C0">
      <w:r>
        <w:rPr>
          <w:noProof/>
          <w:lang w:eastAsia="en-GB"/>
        </w:rPr>
        <w:drawing>
          <wp:inline distT="0" distB="0" distL="0" distR="0" wp14:anchorId="5F141D6E" wp14:editId="21B9FF79">
            <wp:extent cx="5731510" cy="5904230"/>
            <wp:effectExtent l="19050" t="19050" r="21590" b="203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5904230"/>
                    </a:xfrm>
                    <a:prstGeom prst="rect">
                      <a:avLst/>
                    </a:prstGeom>
                    <a:ln>
                      <a:solidFill>
                        <a:schemeClr val="tx1"/>
                      </a:solidFill>
                    </a:ln>
                  </pic:spPr>
                </pic:pic>
              </a:graphicData>
            </a:graphic>
          </wp:inline>
        </w:drawing>
      </w:r>
    </w:p>
    <w:p w14:paraId="2F3C89DE" w14:textId="77777777" w:rsidR="00162117" w:rsidRDefault="00162117">
      <w:r>
        <w:br w:type="page"/>
      </w:r>
      <w:r w:rsidR="00CC6F9B" w:rsidRPr="00CC6F9B">
        <w:t>Selecting ‘Yes’ will present a field for you to enter your National Insurance number.</w:t>
      </w:r>
    </w:p>
    <w:p w14:paraId="4081D148" w14:textId="77777777" w:rsidR="00892F98" w:rsidRDefault="00892F98"/>
    <w:p w14:paraId="4F468382" w14:textId="77777777" w:rsidR="00CC6F9B" w:rsidRDefault="00CC6F9B"/>
    <w:p w14:paraId="5F2FEF96" w14:textId="77777777" w:rsidR="00162117" w:rsidRDefault="00162117" w:rsidP="00B561C0">
      <w:r>
        <w:rPr>
          <w:noProof/>
          <w:lang w:eastAsia="en-GB"/>
        </w:rPr>
        <w:drawing>
          <wp:inline distT="0" distB="0" distL="0" distR="0" wp14:anchorId="778A77C1" wp14:editId="16212D2A">
            <wp:extent cx="5731510" cy="5976620"/>
            <wp:effectExtent l="19050" t="19050" r="21590" b="2413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5976620"/>
                    </a:xfrm>
                    <a:prstGeom prst="rect">
                      <a:avLst/>
                    </a:prstGeom>
                    <a:ln>
                      <a:solidFill>
                        <a:schemeClr val="tx1"/>
                      </a:solidFill>
                    </a:ln>
                  </pic:spPr>
                </pic:pic>
              </a:graphicData>
            </a:graphic>
          </wp:inline>
        </w:drawing>
      </w:r>
    </w:p>
    <w:p w14:paraId="4D0733C5" w14:textId="77777777" w:rsidR="00162117" w:rsidRDefault="00162117">
      <w:r>
        <w:br w:type="page"/>
      </w:r>
    </w:p>
    <w:p w14:paraId="2859E416" w14:textId="77777777" w:rsidR="00162117" w:rsidRDefault="00162117" w:rsidP="00162117">
      <w:pPr>
        <w:pStyle w:val="Heading2"/>
      </w:pPr>
      <w:bookmarkStart w:id="46" w:name="_Toc64023215"/>
      <w:r>
        <w:t>Passport</w:t>
      </w:r>
      <w:bookmarkEnd w:id="46"/>
    </w:p>
    <w:p w14:paraId="1B8FD977" w14:textId="77777777" w:rsidR="00CC6F9B" w:rsidRDefault="00CC6F9B" w:rsidP="00CC6F9B"/>
    <w:p w14:paraId="789669EB" w14:textId="77777777" w:rsidR="00CC6F9B" w:rsidRDefault="00CC6F9B" w:rsidP="00CC6F9B">
      <w:r w:rsidRPr="00CC6F9B">
        <w:t>This screen asks if you have a passport.</w:t>
      </w:r>
    </w:p>
    <w:p w14:paraId="3D6A4559" w14:textId="77777777" w:rsidR="00892F98" w:rsidRPr="00CC6F9B" w:rsidRDefault="00892F98" w:rsidP="00CC6F9B"/>
    <w:p w14:paraId="30F32D3E" w14:textId="77777777" w:rsidR="00295AEF" w:rsidRDefault="00295AEF" w:rsidP="00B561C0"/>
    <w:p w14:paraId="7C1B690E" w14:textId="77777777" w:rsidR="00162117" w:rsidRDefault="00162117" w:rsidP="00B561C0">
      <w:r>
        <w:rPr>
          <w:noProof/>
          <w:lang w:eastAsia="en-GB"/>
        </w:rPr>
        <w:drawing>
          <wp:inline distT="0" distB="0" distL="0" distR="0" wp14:anchorId="11CE5617" wp14:editId="33C95BD1">
            <wp:extent cx="5731510" cy="5953125"/>
            <wp:effectExtent l="19050" t="19050" r="21590" b="285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5953125"/>
                    </a:xfrm>
                    <a:prstGeom prst="rect">
                      <a:avLst/>
                    </a:prstGeom>
                    <a:ln>
                      <a:solidFill>
                        <a:schemeClr val="tx1"/>
                      </a:solidFill>
                    </a:ln>
                  </pic:spPr>
                </pic:pic>
              </a:graphicData>
            </a:graphic>
          </wp:inline>
        </w:drawing>
      </w:r>
    </w:p>
    <w:p w14:paraId="429A2D81" w14:textId="77777777" w:rsidR="00CC6F9B" w:rsidRDefault="00CC6F9B">
      <w:r>
        <w:br w:type="page"/>
      </w:r>
    </w:p>
    <w:p w14:paraId="2FD08B9A" w14:textId="77777777" w:rsidR="00CC6F9B" w:rsidRDefault="00CC6F9B" w:rsidP="00B561C0">
      <w:r w:rsidRPr="00CC6F9B">
        <w:t>Selecting ‘Yes’ will present a field for you to enter your passport number.</w:t>
      </w:r>
    </w:p>
    <w:p w14:paraId="6E884F56" w14:textId="77777777" w:rsidR="00892F98" w:rsidRDefault="00892F98" w:rsidP="00B561C0"/>
    <w:p w14:paraId="7E587F83" w14:textId="77777777" w:rsidR="00CC6F9B" w:rsidRDefault="00CC6F9B" w:rsidP="00B561C0"/>
    <w:p w14:paraId="2420CCBD" w14:textId="77777777" w:rsidR="00162117" w:rsidRDefault="00162117" w:rsidP="00B561C0">
      <w:r>
        <w:rPr>
          <w:noProof/>
          <w:lang w:eastAsia="en-GB"/>
        </w:rPr>
        <w:drawing>
          <wp:inline distT="0" distB="0" distL="0" distR="0" wp14:anchorId="4ED421E3" wp14:editId="3B24EDD0">
            <wp:extent cx="5731510" cy="6114415"/>
            <wp:effectExtent l="19050" t="19050" r="21590" b="196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6114415"/>
                    </a:xfrm>
                    <a:prstGeom prst="rect">
                      <a:avLst/>
                    </a:prstGeom>
                    <a:ln>
                      <a:solidFill>
                        <a:schemeClr val="tx1"/>
                      </a:solidFill>
                    </a:ln>
                  </pic:spPr>
                </pic:pic>
              </a:graphicData>
            </a:graphic>
          </wp:inline>
        </w:drawing>
      </w:r>
    </w:p>
    <w:p w14:paraId="195B23C9" w14:textId="77777777" w:rsidR="00162117" w:rsidRDefault="00162117">
      <w:r>
        <w:br w:type="page"/>
      </w:r>
    </w:p>
    <w:p w14:paraId="5878A78A" w14:textId="77777777" w:rsidR="00162117" w:rsidRDefault="00162117" w:rsidP="00162117">
      <w:pPr>
        <w:pStyle w:val="Heading2"/>
      </w:pPr>
      <w:bookmarkStart w:id="47" w:name="_Toc64023216"/>
      <w:r>
        <w:t>Driving Licence</w:t>
      </w:r>
      <w:bookmarkEnd w:id="47"/>
    </w:p>
    <w:p w14:paraId="27C04AF3" w14:textId="77777777" w:rsidR="00CC6F9B" w:rsidRDefault="00CC6F9B" w:rsidP="00CC6F9B"/>
    <w:p w14:paraId="170822BF" w14:textId="77777777" w:rsidR="00CC6F9B" w:rsidRDefault="00CC6F9B" w:rsidP="00CC6F9B">
      <w:r w:rsidRPr="00CC6F9B">
        <w:t>This screen asks if you have a driving licence.</w:t>
      </w:r>
    </w:p>
    <w:p w14:paraId="2E29C464" w14:textId="77777777" w:rsidR="00892F98" w:rsidRPr="00CC6F9B" w:rsidRDefault="00892F98" w:rsidP="00CC6F9B"/>
    <w:p w14:paraId="1360035A" w14:textId="77777777" w:rsidR="00162117" w:rsidRDefault="00162117" w:rsidP="00B561C0"/>
    <w:p w14:paraId="656D510F" w14:textId="77777777" w:rsidR="00162117" w:rsidRDefault="00162117" w:rsidP="00B561C0">
      <w:r>
        <w:rPr>
          <w:noProof/>
          <w:lang w:eastAsia="en-GB"/>
        </w:rPr>
        <w:drawing>
          <wp:inline distT="0" distB="0" distL="0" distR="0" wp14:anchorId="12C41111" wp14:editId="06CF7E1D">
            <wp:extent cx="5731510" cy="6078855"/>
            <wp:effectExtent l="19050" t="19050" r="21590" b="171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6078855"/>
                    </a:xfrm>
                    <a:prstGeom prst="rect">
                      <a:avLst/>
                    </a:prstGeom>
                    <a:ln>
                      <a:solidFill>
                        <a:schemeClr val="tx1"/>
                      </a:solidFill>
                    </a:ln>
                  </pic:spPr>
                </pic:pic>
              </a:graphicData>
            </a:graphic>
          </wp:inline>
        </w:drawing>
      </w:r>
    </w:p>
    <w:p w14:paraId="2DCBA396" w14:textId="77777777" w:rsidR="00CC6F9B" w:rsidRDefault="00CC6F9B" w:rsidP="00B561C0"/>
    <w:p w14:paraId="784F83FC" w14:textId="77777777" w:rsidR="00CC6F9B" w:rsidRDefault="00CC6F9B">
      <w:r>
        <w:br w:type="page"/>
      </w:r>
    </w:p>
    <w:p w14:paraId="1D875A3A" w14:textId="77777777" w:rsidR="00CC6F9B" w:rsidRDefault="00CC6F9B" w:rsidP="00B561C0">
      <w:r w:rsidRPr="00CC6F9B">
        <w:t>Selecting ‘Yes’ will present a field for you to enter your driving licence number.</w:t>
      </w:r>
    </w:p>
    <w:p w14:paraId="6C9D2A53" w14:textId="77777777" w:rsidR="00892F98" w:rsidRDefault="00892F98" w:rsidP="00B561C0"/>
    <w:p w14:paraId="646DA863" w14:textId="77777777" w:rsidR="00CC6F9B" w:rsidRDefault="00CC6F9B" w:rsidP="00B561C0"/>
    <w:p w14:paraId="5DE1D014" w14:textId="77777777" w:rsidR="00295AEF" w:rsidRDefault="00162117" w:rsidP="00B561C0">
      <w:r>
        <w:rPr>
          <w:noProof/>
          <w:lang w:eastAsia="en-GB"/>
        </w:rPr>
        <w:drawing>
          <wp:inline distT="0" distB="0" distL="0" distR="0" wp14:anchorId="6125D635" wp14:editId="03978786">
            <wp:extent cx="5731510" cy="5989955"/>
            <wp:effectExtent l="19050" t="19050" r="21590" b="1079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5989955"/>
                    </a:xfrm>
                    <a:prstGeom prst="rect">
                      <a:avLst/>
                    </a:prstGeom>
                    <a:ln>
                      <a:solidFill>
                        <a:schemeClr val="tx1"/>
                      </a:solidFill>
                    </a:ln>
                  </pic:spPr>
                </pic:pic>
              </a:graphicData>
            </a:graphic>
          </wp:inline>
        </w:drawing>
      </w:r>
    </w:p>
    <w:p w14:paraId="3AF8819B" w14:textId="77777777" w:rsidR="00162117" w:rsidRDefault="00162117">
      <w:pPr>
        <w:rPr>
          <w:b/>
          <w:kern w:val="24"/>
        </w:rPr>
      </w:pPr>
      <w:r>
        <w:br w:type="page"/>
      </w:r>
    </w:p>
    <w:p w14:paraId="6A90F830" w14:textId="77777777" w:rsidR="00295AEF" w:rsidRDefault="006C15C1" w:rsidP="00295AEF">
      <w:pPr>
        <w:pStyle w:val="Heading2"/>
      </w:pPr>
      <w:bookmarkStart w:id="48" w:name="_Toc64023217"/>
      <w:r>
        <w:t>Regulatory b</w:t>
      </w:r>
      <w:r w:rsidR="00295AEF">
        <w:t>ody details</w:t>
      </w:r>
      <w:bookmarkEnd w:id="48"/>
    </w:p>
    <w:p w14:paraId="568E4452" w14:textId="77777777" w:rsidR="00295AEF" w:rsidRDefault="00295AEF" w:rsidP="00295AEF"/>
    <w:p w14:paraId="2ADFD36F" w14:textId="77777777" w:rsidR="00295AEF" w:rsidRDefault="00295AEF" w:rsidP="00DA475B">
      <w:pPr>
        <w:spacing w:after="360"/>
      </w:pPr>
      <w:r>
        <w:t>This screen asks if you’re a member of any of the regulatory</w:t>
      </w:r>
      <w:r w:rsidR="00CC6F9B">
        <w:t xml:space="preserve"> bodies listed. </w:t>
      </w:r>
    </w:p>
    <w:p w14:paraId="67BF1466" w14:textId="77777777" w:rsidR="00162117" w:rsidRDefault="00162117" w:rsidP="00DA475B">
      <w:pPr>
        <w:spacing w:after="360"/>
      </w:pPr>
      <w:r>
        <w:rPr>
          <w:noProof/>
          <w:lang w:eastAsia="en-GB"/>
        </w:rPr>
        <w:drawing>
          <wp:inline distT="0" distB="0" distL="0" distR="0" wp14:anchorId="6736D21B" wp14:editId="3D273904">
            <wp:extent cx="5731510" cy="6045200"/>
            <wp:effectExtent l="19050" t="19050" r="21590" b="12700"/>
            <wp:docPr id="92" name="Picture 92" descr="Screenshot of page asking for regulatory bod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6045200"/>
                    </a:xfrm>
                    <a:prstGeom prst="rect">
                      <a:avLst/>
                    </a:prstGeom>
                    <a:ln>
                      <a:solidFill>
                        <a:schemeClr val="tx1"/>
                      </a:solidFill>
                    </a:ln>
                  </pic:spPr>
                </pic:pic>
              </a:graphicData>
            </a:graphic>
          </wp:inline>
        </w:drawing>
      </w:r>
    </w:p>
    <w:p w14:paraId="287E8D69" w14:textId="77777777" w:rsidR="00CC6F9B" w:rsidRDefault="00CC6F9B">
      <w:r>
        <w:br w:type="page"/>
      </w:r>
    </w:p>
    <w:p w14:paraId="1A03AE64" w14:textId="77777777" w:rsidR="00295AEF" w:rsidRDefault="00295AEF" w:rsidP="00295AEF">
      <w:r>
        <w:t xml:space="preserve">Selecting one of the </w:t>
      </w:r>
      <w:r w:rsidR="0028741B">
        <w:t>r</w:t>
      </w:r>
      <w:r>
        <w:t>egulatory bodies will present</w:t>
      </w:r>
      <w:r w:rsidR="00FC3F81">
        <w:t xml:space="preserve"> a field for you to enter your regulatory b</w:t>
      </w:r>
      <w:r>
        <w:t xml:space="preserve">ody registration number. </w:t>
      </w:r>
    </w:p>
    <w:p w14:paraId="1A46037A" w14:textId="77777777" w:rsidR="00892F98" w:rsidRDefault="00892F98" w:rsidP="00295AEF"/>
    <w:p w14:paraId="0B002E4C" w14:textId="77777777" w:rsidR="00295AEF" w:rsidRDefault="00295AEF" w:rsidP="00B561C0"/>
    <w:p w14:paraId="20FCDE52" w14:textId="77777777" w:rsidR="005A507A" w:rsidRDefault="00162117" w:rsidP="00B561C0">
      <w:r>
        <w:rPr>
          <w:noProof/>
          <w:lang w:eastAsia="en-GB"/>
        </w:rPr>
        <w:drawing>
          <wp:inline distT="0" distB="0" distL="0" distR="0" wp14:anchorId="24C314D0" wp14:editId="6B02388A">
            <wp:extent cx="5731510" cy="6111240"/>
            <wp:effectExtent l="19050" t="19050" r="21590" b="22860"/>
            <wp:docPr id="93" name="Picture 93" descr="Screenshot of page asking for regulatory bod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6111240"/>
                    </a:xfrm>
                    <a:prstGeom prst="rect">
                      <a:avLst/>
                    </a:prstGeom>
                    <a:ln>
                      <a:solidFill>
                        <a:schemeClr val="tx1"/>
                      </a:solidFill>
                    </a:ln>
                  </pic:spPr>
                </pic:pic>
              </a:graphicData>
            </a:graphic>
          </wp:inline>
        </w:drawing>
      </w:r>
    </w:p>
    <w:p w14:paraId="1FE9B8EC" w14:textId="77777777" w:rsidR="005A507A" w:rsidRDefault="005A507A" w:rsidP="00B561C0"/>
    <w:p w14:paraId="6467F3FF" w14:textId="77777777" w:rsidR="005A507A" w:rsidRDefault="005A507A" w:rsidP="00B561C0"/>
    <w:p w14:paraId="03087BAC" w14:textId="77777777" w:rsidR="00295AEF" w:rsidRDefault="00295AEF">
      <w:r>
        <w:br w:type="page"/>
      </w:r>
    </w:p>
    <w:p w14:paraId="777D1686" w14:textId="77777777" w:rsidR="00295AEF" w:rsidRDefault="00CC6F9B" w:rsidP="00295AEF">
      <w:pPr>
        <w:pStyle w:val="Heading2"/>
      </w:pPr>
      <w:bookmarkStart w:id="49" w:name="_Toc64023218"/>
      <w:r>
        <w:t>Review your application</w:t>
      </w:r>
      <w:bookmarkEnd w:id="49"/>
      <w:r>
        <w:t xml:space="preserve"> </w:t>
      </w:r>
    </w:p>
    <w:p w14:paraId="14D616DC" w14:textId="77777777" w:rsidR="00295AEF" w:rsidRDefault="00295AEF" w:rsidP="00295AEF"/>
    <w:p w14:paraId="7437A9FF" w14:textId="77777777" w:rsidR="00295AEF" w:rsidRDefault="00295AEF" w:rsidP="00DA475B">
      <w:pPr>
        <w:spacing w:after="360"/>
      </w:pPr>
      <w:r>
        <w:t xml:space="preserve">This screen gives you the opportunity to check your answers and make sure they are correct. If you need to change any of your details, change them at this stage by selecting the blue ‘change’ link at the right of the screen. </w:t>
      </w:r>
    </w:p>
    <w:p w14:paraId="16817EB2" w14:textId="77777777" w:rsidR="00162117" w:rsidRDefault="00162117" w:rsidP="00DA475B">
      <w:pPr>
        <w:spacing w:after="360"/>
      </w:pPr>
      <w:r w:rsidRPr="00162117">
        <w:rPr>
          <w:noProof/>
          <w:lang w:eastAsia="en-GB"/>
        </w:rPr>
        <w:drawing>
          <wp:inline distT="0" distB="0" distL="0" distR="0" wp14:anchorId="4F400330" wp14:editId="65C7286B">
            <wp:extent cx="4966834" cy="7153910"/>
            <wp:effectExtent l="19050" t="19050" r="24765" b="8890"/>
            <wp:docPr id="94" name="Picture 94" descr="Screenshot of page where you can review you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68192" cy="7155866"/>
                    </a:xfrm>
                    <a:prstGeom prst="rect">
                      <a:avLst/>
                    </a:prstGeom>
                    <a:ln>
                      <a:solidFill>
                        <a:schemeClr val="tx1"/>
                      </a:solidFill>
                    </a:ln>
                  </pic:spPr>
                </pic:pic>
              </a:graphicData>
            </a:graphic>
          </wp:inline>
        </w:drawing>
      </w:r>
    </w:p>
    <w:p w14:paraId="00E62B3D" w14:textId="77777777" w:rsidR="00295AEF" w:rsidRDefault="00295AEF"/>
    <w:p w14:paraId="19157BF5" w14:textId="77777777" w:rsidR="00295AEF" w:rsidRDefault="00295AEF" w:rsidP="00295AEF">
      <w:pPr>
        <w:pStyle w:val="Heading2"/>
      </w:pPr>
      <w:bookmarkStart w:id="50" w:name="_Toc64023219"/>
      <w:r>
        <w:t>Declaration</w:t>
      </w:r>
      <w:bookmarkEnd w:id="50"/>
    </w:p>
    <w:p w14:paraId="684133B4" w14:textId="77777777" w:rsidR="00295AEF" w:rsidRDefault="00295AEF" w:rsidP="00295AEF"/>
    <w:p w14:paraId="28697398" w14:textId="77777777" w:rsidR="00295AEF" w:rsidRDefault="00295AEF" w:rsidP="00295AEF">
      <w:r>
        <w:t>This screen is the declaration. By selecting the checkbox</w:t>
      </w:r>
      <w:r w:rsidR="0028741B">
        <w:t>,</w:t>
      </w:r>
      <w:r>
        <w:t xml:space="preserve"> you are declaring that the information you have given is complete and correct</w:t>
      </w:r>
      <w:r w:rsidR="0028741B">
        <w:t>, and you</w:t>
      </w:r>
      <w:r>
        <w:t xml:space="preserve"> understand that to knowingly make a false statement in this application is a criminal offence. You </w:t>
      </w:r>
      <w:r w:rsidR="0028741B">
        <w:t xml:space="preserve">declare that you </w:t>
      </w:r>
      <w:r>
        <w:t xml:space="preserve">will give any additional information that may be required to verify the information given and will immediately notify any changes to this information. </w:t>
      </w:r>
    </w:p>
    <w:p w14:paraId="70845F4A" w14:textId="77777777" w:rsidR="00295AEF" w:rsidRDefault="00295AEF" w:rsidP="00295AEF"/>
    <w:p w14:paraId="21488841" w14:textId="77777777" w:rsidR="00295AEF" w:rsidRDefault="00295AEF" w:rsidP="00295AEF">
      <w:r>
        <w:t xml:space="preserve">You need to select the checkbox before you can continue with the application. </w:t>
      </w:r>
    </w:p>
    <w:p w14:paraId="769FEE84" w14:textId="77777777" w:rsidR="00892F98" w:rsidRDefault="00892F98" w:rsidP="00295AEF"/>
    <w:p w14:paraId="708E340A" w14:textId="77777777" w:rsidR="00162117" w:rsidRDefault="00162117" w:rsidP="00295AEF"/>
    <w:p w14:paraId="1A6F47AA" w14:textId="77777777" w:rsidR="00295AEF" w:rsidRDefault="00162117" w:rsidP="00295AEF">
      <w:r>
        <w:rPr>
          <w:noProof/>
          <w:lang w:eastAsia="en-GB"/>
        </w:rPr>
        <w:drawing>
          <wp:inline distT="0" distB="0" distL="0" distR="0" wp14:anchorId="246684DD" wp14:editId="0C03CCA8">
            <wp:extent cx="5731510" cy="5947410"/>
            <wp:effectExtent l="19050" t="19050" r="21590" b="15240"/>
            <wp:docPr id="95" name="Picture 95" descr="Screenshot of page asking for a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5947410"/>
                    </a:xfrm>
                    <a:prstGeom prst="rect">
                      <a:avLst/>
                    </a:prstGeom>
                    <a:ln>
                      <a:solidFill>
                        <a:schemeClr val="tx1"/>
                      </a:solidFill>
                    </a:ln>
                  </pic:spPr>
                </pic:pic>
              </a:graphicData>
            </a:graphic>
          </wp:inline>
        </w:drawing>
      </w:r>
    </w:p>
    <w:p w14:paraId="3A1D0B1E" w14:textId="77777777" w:rsidR="005A507A" w:rsidRDefault="005A507A" w:rsidP="00B561C0"/>
    <w:p w14:paraId="074046E2" w14:textId="77777777" w:rsidR="00295AEF" w:rsidRDefault="00295AEF" w:rsidP="00B561C0"/>
    <w:p w14:paraId="47EBFC6E" w14:textId="77777777" w:rsidR="00BC4C88" w:rsidRDefault="00295AEF" w:rsidP="00BC4C88">
      <w:pPr>
        <w:pStyle w:val="Heading2"/>
      </w:pPr>
      <w:r>
        <w:br w:type="page"/>
      </w:r>
      <w:bookmarkStart w:id="51" w:name="_Toc59038875"/>
      <w:bookmarkStart w:id="52" w:name="_Toc64023220"/>
      <w:r w:rsidR="00BC4C88">
        <w:t>Paying for this application</w:t>
      </w:r>
      <w:bookmarkEnd w:id="51"/>
      <w:bookmarkEnd w:id="52"/>
      <w:r w:rsidR="00BC4C88">
        <w:t xml:space="preserve"> </w:t>
      </w:r>
    </w:p>
    <w:p w14:paraId="433FE7DF" w14:textId="77777777" w:rsidR="00BC4C88" w:rsidRDefault="00BC4C88" w:rsidP="00BC4C88"/>
    <w:p w14:paraId="05AF1CAC" w14:textId="77777777" w:rsidR="00BC4C88" w:rsidRDefault="00BC4C88" w:rsidP="00BC4C88">
      <w:pPr>
        <w:rPr>
          <w:noProof/>
          <w:lang w:eastAsia="en-GB"/>
        </w:rPr>
      </w:pPr>
      <w:r>
        <w:t>You will be taken to this screen if your organisation selected the option where you are responsible for paying for the application by card.</w:t>
      </w:r>
      <w:r>
        <w:rPr>
          <w:noProof/>
          <w:lang w:eastAsia="en-GB"/>
        </w:rPr>
        <w:t xml:space="preserve"> If not, you will be directed to the page - </w:t>
      </w:r>
      <w:hyperlink w:anchor="_Thank_you_for_1" w:history="1">
        <w:r w:rsidRPr="00EB03E0">
          <w:rPr>
            <w:rStyle w:val="Hyperlink"/>
          </w:rPr>
          <w:t>Thank you for starting this application</w:t>
        </w:r>
      </w:hyperlink>
    </w:p>
    <w:p w14:paraId="29EBB0FA" w14:textId="77777777" w:rsidR="00BC4C88" w:rsidRDefault="00BC4C88" w:rsidP="00BC4C88">
      <w:pPr>
        <w:rPr>
          <w:noProof/>
          <w:lang w:eastAsia="en-GB"/>
        </w:rPr>
      </w:pPr>
      <w:r>
        <w:rPr>
          <w:noProof/>
          <w:lang w:eastAsia="en-GB"/>
        </w:rPr>
        <w:t xml:space="preserve"> </w:t>
      </w:r>
      <w:r>
        <w:t xml:space="preserve"> </w:t>
      </w:r>
    </w:p>
    <w:p w14:paraId="51F12D07" w14:textId="77777777" w:rsidR="00BC4C88" w:rsidRDefault="00BC4C88" w:rsidP="00BC4C88">
      <w:r>
        <w:t xml:space="preserve">This screen explains </w:t>
      </w:r>
      <w:r w:rsidR="00264CF7">
        <w:t xml:space="preserve">that </w:t>
      </w:r>
      <w:r>
        <w:t xml:space="preserve">payment will be taken through GOV.UK Pay and also </w:t>
      </w:r>
      <w:r w:rsidR="00264CF7">
        <w:t>has a link to more information on refunds</w:t>
      </w:r>
      <w:r>
        <w:t xml:space="preserve">. Selecting </w:t>
      </w:r>
      <w:r w:rsidR="00264CF7">
        <w:t>‘</w:t>
      </w:r>
      <w:r>
        <w:t>continue</w:t>
      </w:r>
      <w:r w:rsidR="00264CF7">
        <w:t>’</w:t>
      </w:r>
      <w:r>
        <w:t xml:space="preserve"> will take you to the GOV.UK pay screen. </w:t>
      </w:r>
    </w:p>
    <w:p w14:paraId="2C5946F4" w14:textId="77777777" w:rsidR="00892F98" w:rsidRDefault="00892F98" w:rsidP="00BC4C88"/>
    <w:p w14:paraId="7803B735" w14:textId="77777777" w:rsidR="00BC4C88" w:rsidRDefault="00BC4C88" w:rsidP="00BC4C88"/>
    <w:p w14:paraId="419871C7" w14:textId="77777777" w:rsidR="00162117" w:rsidRDefault="00162117" w:rsidP="00BC4C88">
      <w:r>
        <w:rPr>
          <w:noProof/>
          <w:lang w:eastAsia="en-GB"/>
        </w:rPr>
        <w:drawing>
          <wp:inline distT="0" distB="0" distL="0" distR="0" wp14:anchorId="08CF0F9E" wp14:editId="0A96D7ED">
            <wp:extent cx="5731510" cy="5918835"/>
            <wp:effectExtent l="19050" t="19050" r="21590" b="24765"/>
            <wp:docPr id="96" name="Picture 96" descr="page paying for this application explains payment will be taken through GOV.U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5918835"/>
                    </a:xfrm>
                    <a:prstGeom prst="rect">
                      <a:avLst/>
                    </a:prstGeom>
                    <a:ln>
                      <a:solidFill>
                        <a:schemeClr val="tx1"/>
                      </a:solidFill>
                    </a:ln>
                  </pic:spPr>
                </pic:pic>
              </a:graphicData>
            </a:graphic>
          </wp:inline>
        </w:drawing>
      </w:r>
    </w:p>
    <w:p w14:paraId="1051AD26" w14:textId="77777777" w:rsidR="00BC4C88" w:rsidRDefault="00BC4C88" w:rsidP="00BC4C88"/>
    <w:p w14:paraId="286C33B8" w14:textId="77777777" w:rsidR="00BC4C88" w:rsidRDefault="00BC4C88"/>
    <w:p w14:paraId="5A08D410" w14:textId="77777777" w:rsidR="00BC4C88" w:rsidRDefault="00BC4C88"/>
    <w:p w14:paraId="1FBC48D3" w14:textId="77777777" w:rsidR="00BC4C88" w:rsidRDefault="00BC4C88"/>
    <w:p w14:paraId="1542866B" w14:textId="77777777" w:rsidR="00BC4C88" w:rsidRDefault="00BC4C88">
      <w:r>
        <w:br w:type="page"/>
      </w:r>
    </w:p>
    <w:p w14:paraId="342B8074" w14:textId="77777777" w:rsidR="00BC4C88" w:rsidRDefault="00BC4C88" w:rsidP="00BC4C88">
      <w:r w:rsidRPr="00870B9F">
        <w:t>This screen is where you will enter you card details.</w:t>
      </w:r>
    </w:p>
    <w:p w14:paraId="03EBA3DB" w14:textId="77777777" w:rsidR="00892F98" w:rsidRDefault="00892F98" w:rsidP="00BC4C88"/>
    <w:p w14:paraId="01F9C781" w14:textId="77777777" w:rsidR="00BC4C88" w:rsidRDefault="00BC4C88"/>
    <w:p w14:paraId="66674327" w14:textId="77777777" w:rsidR="00BC4C88" w:rsidRDefault="00BC4C88">
      <w:r>
        <w:rPr>
          <w:noProof/>
          <w:lang w:eastAsia="en-GB"/>
        </w:rPr>
        <w:drawing>
          <wp:inline distT="0" distB="0" distL="0" distR="0" wp14:anchorId="57E64310" wp14:editId="37A79DD8">
            <wp:extent cx="4772025" cy="7943850"/>
            <wp:effectExtent l="19050" t="19050" r="28575" b="19050"/>
            <wp:docPr id="69" name="Picture 69" descr="page shows gov.uk p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72025" cy="7943850"/>
                    </a:xfrm>
                    <a:prstGeom prst="rect">
                      <a:avLst/>
                    </a:prstGeom>
                    <a:ln>
                      <a:solidFill>
                        <a:schemeClr val="tx1"/>
                      </a:solidFill>
                    </a:ln>
                  </pic:spPr>
                </pic:pic>
              </a:graphicData>
            </a:graphic>
          </wp:inline>
        </w:drawing>
      </w:r>
    </w:p>
    <w:p w14:paraId="22881E37" w14:textId="77777777" w:rsidR="00BC4C88" w:rsidRDefault="00BC4C88">
      <w:r>
        <w:br w:type="page"/>
      </w:r>
    </w:p>
    <w:p w14:paraId="5AFBF5CD" w14:textId="77777777" w:rsidR="00BC4C88" w:rsidRDefault="00BC4C88" w:rsidP="00BC4C88">
      <w:r w:rsidRPr="00870B9F">
        <w:t>This screen asks you to confirm your payment. Select ‘Confirm payment’ to complete application and payment.</w:t>
      </w:r>
    </w:p>
    <w:p w14:paraId="0F11A0CD" w14:textId="77777777" w:rsidR="00892F98" w:rsidRDefault="00892F98" w:rsidP="00BC4C88"/>
    <w:p w14:paraId="32529E75" w14:textId="77777777" w:rsidR="00BC4C88" w:rsidRDefault="00BC4C88" w:rsidP="00BC4C88"/>
    <w:p w14:paraId="2695BB02" w14:textId="77777777" w:rsidR="00BC4C88" w:rsidRDefault="00BC4C88" w:rsidP="00BC4C88">
      <w:r>
        <w:rPr>
          <w:noProof/>
          <w:lang w:eastAsia="en-GB"/>
        </w:rPr>
        <w:drawing>
          <wp:inline distT="0" distB="0" distL="0" distR="0" wp14:anchorId="345F49ED" wp14:editId="46A3D680">
            <wp:extent cx="4248150" cy="2298316"/>
            <wp:effectExtent l="19050" t="19050" r="19050" b="26035"/>
            <wp:docPr id="70" name="Picture 70" descr="CONFIRM YOUR PAYMEN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56352" cy="2302753"/>
                    </a:xfrm>
                    <a:prstGeom prst="rect">
                      <a:avLst/>
                    </a:prstGeom>
                    <a:ln>
                      <a:solidFill>
                        <a:schemeClr val="tx1"/>
                      </a:solidFill>
                    </a:ln>
                  </pic:spPr>
                </pic:pic>
              </a:graphicData>
            </a:graphic>
          </wp:inline>
        </w:drawing>
      </w:r>
    </w:p>
    <w:p w14:paraId="593400A9" w14:textId="77777777" w:rsidR="00BC4C88" w:rsidRDefault="00BC4C88" w:rsidP="00BC4C88"/>
    <w:p w14:paraId="3B0A316E" w14:textId="77777777" w:rsidR="00892F98" w:rsidRDefault="00892F98" w:rsidP="00BC4C88"/>
    <w:p w14:paraId="1117213B" w14:textId="77777777" w:rsidR="00BC4C88" w:rsidRDefault="00BC4C88" w:rsidP="00BC4C88">
      <w:r>
        <w:t xml:space="preserve">Upon successful payment you will receive a notification to the email address supplied on the Disclosure Scotland payment screen. </w:t>
      </w:r>
    </w:p>
    <w:p w14:paraId="3F6286DC" w14:textId="77777777" w:rsidR="00BC4C88" w:rsidRDefault="00BC4C88" w:rsidP="00BC4C88"/>
    <w:p w14:paraId="41DC8921" w14:textId="77777777" w:rsidR="00BC4C88" w:rsidRDefault="00BC4C88" w:rsidP="00BC4C88"/>
    <w:p w14:paraId="44857D59" w14:textId="77777777" w:rsidR="00295AEF" w:rsidRPr="00BC4C88" w:rsidRDefault="00BC4C88">
      <w:pPr>
        <w:rPr>
          <w:b/>
          <w:kern w:val="24"/>
        </w:rPr>
      </w:pPr>
      <w:r w:rsidRPr="00D421C6">
        <w:rPr>
          <w:noProof/>
          <w:lang w:eastAsia="en-GB"/>
        </w:rPr>
        <w:drawing>
          <wp:inline distT="0" distB="0" distL="0" distR="0" wp14:anchorId="1668B855" wp14:editId="4A744176">
            <wp:extent cx="3966366" cy="4603112"/>
            <wp:effectExtent l="19050" t="19050" r="15240" b="266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75505" cy="4613718"/>
                    </a:xfrm>
                    <a:prstGeom prst="rect">
                      <a:avLst/>
                    </a:prstGeom>
                    <a:ln>
                      <a:solidFill>
                        <a:schemeClr val="tx1"/>
                      </a:solidFill>
                    </a:ln>
                  </pic:spPr>
                </pic:pic>
              </a:graphicData>
            </a:graphic>
          </wp:inline>
        </w:drawing>
      </w:r>
      <w:r>
        <w:br w:type="page"/>
      </w:r>
    </w:p>
    <w:p w14:paraId="50268850" w14:textId="77777777" w:rsidR="00295AEF" w:rsidRDefault="00295AEF" w:rsidP="00295AEF">
      <w:pPr>
        <w:pStyle w:val="Heading2"/>
      </w:pPr>
      <w:bookmarkStart w:id="53" w:name="_Thank_you_for_1"/>
      <w:bookmarkStart w:id="54" w:name="_Toc64023221"/>
      <w:bookmarkEnd w:id="53"/>
      <w:r>
        <w:t>Thank you for your application</w:t>
      </w:r>
      <w:bookmarkEnd w:id="54"/>
      <w:r>
        <w:t xml:space="preserve"> </w:t>
      </w:r>
    </w:p>
    <w:p w14:paraId="71483BC0" w14:textId="77777777" w:rsidR="00295AEF" w:rsidRDefault="00295AEF" w:rsidP="00295AEF"/>
    <w:p w14:paraId="7B293B05" w14:textId="77777777" w:rsidR="00295AEF" w:rsidRDefault="00295AEF" w:rsidP="00295AEF">
      <w:r>
        <w:t xml:space="preserve">This is your confirmation screen. </w:t>
      </w:r>
      <w:r w:rsidR="0028741B">
        <w:t>It lets you know that you have</w:t>
      </w:r>
      <w:r>
        <w:t xml:space="preserve"> successfully submitted your application to Disclosure Scotland. </w:t>
      </w:r>
    </w:p>
    <w:p w14:paraId="77CA1BD6" w14:textId="77777777" w:rsidR="00295AEF" w:rsidRDefault="00295AEF" w:rsidP="00295AEF"/>
    <w:p w14:paraId="1F9AC5AC" w14:textId="77777777" w:rsidR="00295AEF" w:rsidRDefault="0028741B" w:rsidP="00295AEF">
      <w:r>
        <w:t xml:space="preserve">It </w:t>
      </w:r>
      <w:r w:rsidR="00295AEF">
        <w:t xml:space="preserve">will show your unique reference number relating to your application. Please take a note of the reference number as this may be needed in the future.  </w:t>
      </w:r>
    </w:p>
    <w:p w14:paraId="0F9E24BD" w14:textId="77777777" w:rsidR="00295AEF" w:rsidRDefault="00295AEF" w:rsidP="00295AEF"/>
    <w:p w14:paraId="40F4248D" w14:textId="77777777" w:rsidR="00295AEF" w:rsidRPr="00187B79" w:rsidRDefault="00295AEF" w:rsidP="00295AEF">
      <w:r>
        <w:t>It also explain</w:t>
      </w:r>
      <w:r w:rsidR="006C15C1">
        <w:t xml:space="preserve">s what happens next and provides contact details </w:t>
      </w:r>
      <w:r>
        <w:t xml:space="preserve">for Disclosure Scotland. </w:t>
      </w:r>
    </w:p>
    <w:p w14:paraId="712B1068" w14:textId="77777777" w:rsidR="005A507A" w:rsidRDefault="005A507A" w:rsidP="00B561C0"/>
    <w:p w14:paraId="1C216829" w14:textId="77777777" w:rsidR="00BC4C88" w:rsidRDefault="00BC4C88" w:rsidP="00BC4C88">
      <w:pPr>
        <w:spacing w:after="360"/>
      </w:pPr>
      <w:r w:rsidRPr="00870B9F">
        <w:t>There is an opportunity for you to provide feedback on the service.</w:t>
      </w:r>
    </w:p>
    <w:p w14:paraId="48A5A278" w14:textId="77777777" w:rsidR="005A507A" w:rsidRDefault="00162117" w:rsidP="005A507A">
      <w:r>
        <w:rPr>
          <w:noProof/>
          <w:lang w:eastAsia="en-GB"/>
        </w:rPr>
        <w:drawing>
          <wp:inline distT="0" distB="0" distL="0" distR="0" wp14:anchorId="690028A0" wp14:editId="46237D62">
            <wp:extent cx="5731510" cy="6369685"/>
            <wp:effectExtent l="19050" t="19050" r="21590" b="1206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6369685"/>
                    </a:xfrm>
                    <a:prstGeom prst="rect">
                      <a:avLst/>
                    </a:prstGeom>
                    <a:ln>
                      <a:solidFill>
                        <a:schemeClr val="tx1"/>
                      </a:solidFill>
                    </a:ln>
                  </pic:spPr>
                </pic:pic>
              </a:graphicData>
            </a:graphic>
          </wp:inline>
        </w:drawing>
      </w:r>
      <w:r w:rsidR="005A507A">
        <w:br w:type="page"/>
      </w:r>
    </w:p>
    <w:p w14:paraId="1556AA91" w14:textId="77777777" w:rsidR="005A507A" w:rsidRDefault="00DE73F8" w:rsidP="005A507A">
      <w:pPr>
        <w:pStyle w:val="Heading1"/>
      </w:pPr>
      <w:bookmarkStart w:id="55" w:name="_Toc55297448"/>
      <w:bookmarkStart w:id="56" w:name="_Toc55381579"/>
      <w:bookmarkStart w:id="57" w:name="_Toc64023222"/>
      <w:r>
        <w:t xml:space="preserve">Apply for an Existing </w:t>
      </w:r>
      <w:r w:rsidR="005A507A">
        <w:t>Scheme Record Update</w:t>
      </w:r>
      <w:bookmarkEnd w:id="55"/>
      <w:bookmarkEnd w:id="56"/>
      <w:bookmarkEnd w:id="57"/>
    </w:p>
    <w:p w14:paraId="38DA2F67" w14:textId="77777777" w:rsidR="00295AEF" w:rsidRPr="00295AEF" w:rsidRDefault="00295AEF" w:rsidP="00295AEF"/>
    <w:p w14:paraId="25595B23" w14:textId="77777777" w:rsidR="00295AEF" w:rsidRPr="0076143E" w:rsidRDefault="00295AEF" w:rsidP="00295AEF">
      <w:r>
        <w:t xml:space="preserve">These screenshots show </w:t>
      </w:r>
      <w:r w:rsidR="0028741B">
        <w:t>the online application process</w:t>
      </w:r>
      <w:r>
        <w:t xml:space="preserve"> for applying for a Scheme Record Update. </w:t>
      </w:r>
    </w:p>
    <w:p w14:paraId="700A0396" w14:textId="77777777" w:rsidR="00295AEF" w:rsidRDefault="00295AEF" w:rsidP="00DA475B">
      <w:pPr>
        <w:spacing w:after="240"/>
      </w:pPr>
    </w:p>
    <w:p w14:paraId="4B388255" w14:textId="77777777" w:rsidR="00295AEF" w:rsidRDefault="00295AEF" w:rsidP="00295AEF">
      <w:pPr>
        <w:rPr>
          <w:b/>
        </w:rPr>
      </w:pPr>
      <w:r>
        <w:rPr>
          <w:b/>
        </w:rPr>
        <w:t>Apply for a Scheme Record update</w:t>
      </w:r>
    </w:p>
    <w:p w14:paraId="51ECE5FF" w14:textId="77777777" w:rsidR="00295AEF" w:rsidRDefault="00295AEF" w:rsidP="00295AEF"/>
    <w:p w14:paraId="08404FCA" w14:textId="77777777" w:rsidR="00295AEF" w:rsidRDefault="00295AEF" w:rsidP="00295AEF">
      <w:r>
        <w:t>This screen shows what product you are applying for and expla</w:t>
      </w:r>
      <w:r w:rsidR="006C15C1">
        <w:t>ins that you will need your PVG s</w:t>
      </w:r>
      <w:r>
        <w:t xml:space="preserve">cheme number before you start the application. </w:t>
      </w:r>
    </w:p>
    <w:p w14:paraId="2641BE4B" w14:textId="77777777" w:rsidR="00295AEF" w:rsidRDefault="00295AEF" w:rsidP="00295AEF"/>
    <w:p w14:paraId="432E08C8" w14:textId="77777777" w:rsidR="00004292" w:rsidRDefault="00004292" w:rsidP="00004292">
      <w:r>
        <w:t>If you are responsible for paying for the application, there will be additional payment details displayed under the heading ‘paying for this application’.</w:t>
      </w:r>
    </w:p>
    <w:p w14:paraId="5813A9B6" w14:textId="77777777" w:rsidR="00892F98" w:rsidRDefault="00892F98" w:rsidP="00004292"/>
    <w:p w14:paraId="056288C8" w14:textId="77777777" w:rsidR="00BC4C88" w:rsidRDefault="00BC4C88" w:rsidP="00295AEF"/>
    <w:p w14:paraId="30261615" w14:textId="77777777" w:rsidR="00307F48" w:rsidRDefault="00307F48" w:rsidP="00295AEF">
      <w:r>
        <w:rPr>
          <w:noProof/>
          <w:lang w:eastAsia="en-GB"/>
        </w:rPr>
        <w:drawing>
          <wp:inline distT="0" distB="0" distL="0" distR="0" wp14:anchorId="5A8DEAB9" wp14:editId="1172980C">
            <wp:extent cx="5731510" cy="5518785"/>
            <wp:effectExtent l="19050" t="19050" r="21590" b="24765"/>
            <wp:docPr id="126" name="Picture 126" descr="Screenshot of first page pf the apply for a scheme record update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5518785"/>
                    </a:xfrm>
                    <a:prstGeom prst="rect">
                      <a:avLst/>
                    </a:prstGeom>
                    <a:ln>
                      <a:solidFill>
                        <a:schemeClr val="tx1"/>
                      </a:solidFill>
                    </a:ln>
                  </pic:spPr>
                </pic:pic>
              </a:graphicData>
            </a:graphic>
          </wp:inline>
        </w:drawing>
      </w:r>
    </w:p>
    <w:p w14:paraId="4029EAA9" w14:textId="77777777" w:rsidR="00004292" w:rsidRPr="00295AEF" w:rsidRDefault="00004292" w:rsidP="00295AEF"/>
    <w:p w14:paraId="231C36BA" w14:textId="77777777" w:rsidR="005A507A" w:rsidRDefault="005A507A" w:rsidP="00B561C0"/>
    <w:p w14:paraId="0C6C558A" w14:textId="77777777" w:rsidR="00295AEF" w:rsidRDefault="00295AEF"/>
    <w:p w14:paraId="331A4C0D" w14:textId="77777777" w:rsidR="00295AEF" w:rsidRDefault="00295AEF" w:rsidP="00295AEF">
      <w:pPr>
        <w:pStyle w:val="Heading2"/>
      </w:pPr>
      <w:bookmarkStart w:id="58" w:name="_Toc64023223"/>
      <w:r>
        <w:t>Your personal information</w:t>
      </w:r>
      <w:bookmarkEnd w:id="58"/>
      <w:r>
        <w:t xml:space="preserve"> </w:t>
      </w:r>
    </w:p>
    <w:p w14:paraId="12E45C0D" w14:textId="77777777" w:rsidR="00295AEF" w:rsidRDefault="00295AEF" w:rsidP="00295AEF"/>
    <w:p w14:paraId="5DAC2395" w14:textId="77777777" w:rsidR="00295AEF" w:rsidRDefault="00295AEF" w:rsidP="00295AEF">
      <w:r>
        <w:t>This screen details how Disclosure Scotland will use your personal information. To progress with the application</w:t>
      </w:r>
      <w:r w:rsidR="0028741B">
        <w:t>,</w:t>
      </w:r>
      <w:r>
        <w:t xml:space="preserve"> you</w:t>
      </w:r>
      <w:r w:rsidR="0028741B">
        <w:t xml:space="preserve"> need</w:t>
      </w:r>
      <w:r>
        <w:t xml:space="preserve"> to select the checkbox to give your permission to Disclosure Scotland to keep and share your personal information for the purposes </w:t>
      </w:r>
      <w:r w:rsidR="0028741B">
        <w:t>described.</w:t>
      </w:r>
    </w:p>
    <w:p w14:paraId="2FDDE232" w14:textId="77777777" w:rsidR="00892F98" w:rsidRDefault="00892F98" w:rsidP="00295AEF"/>
    <w:p w14:paraId="6E3B748C" w14:textId="77777777" w:rsidR="005A507A" w:rsidRDefault="005A507A" w:rsidP="00B561C0"/>
    <w:p w14:paraId="79F31DA3" w14:textId="77777777" w:rsidR="00307F48" w:rsidRDefault="00307F48" w:rsidP="00B561C0">
      <w:r>
        <w:rPr>
          <w:noProof/>
          <w:lang w:eastAsia="en-GB"/>
        </w:rPr>
        <w:drawing>
          <wp:inline distT="0" distB="0" distL="0" distR="0" wp14:anchorId="743FB9DB" wp14:editId="4BC9FAEC">
            <wp:extent cx="5731510" cy="5947410"/>
            <wp:effectExtent l="19050" t="19050" r="21590" b="15240"/>
            <wp:docPr id="127" name="Picture 127" descr="Screenshot of personal information section of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5947410"/>
                    </a:xfrm>
                    <a:prstGeom prst="rect">
                      <a:avLst/>
                    </a:prstGeom>
                    <a:ln>
                      <a:solidFill>
                        <a:schemeClr val="tx1"/>
                      </a:solidFill>
                    </a:ln>
                  </pic:spPr>
                </pic:pic>
              </a:graphicData>
            </a:graphic>
          </wp:inline>
        </w:drawing>
      </w:r>
    </w:p>
    <w:p w14:paraId="7EC4DCF0" w14:textId="77777777" w:rsidR="005A507A" w:rsidRDefault="005A507A" w:rsidP="00B561C0"/>
    <w:p w14:paraId="615CE496" w14:textId="77777777" w:rsidR="00295AEF" w:rsidRDefault="00295AEF" w:rsidP="00B561C0"/>
    <w:p w14:paraId="43BA4301" w14:textId="77777777" w:rsidR="00295AEF" w:rsidRDefault="00295AEF">
      <w:r>
        <w:br w:type="page"/>
      </w:r>
    </w:p>
    <w:p w14:paraId="5BA96882" w14:textId="77777777" w:rsidR="00295AEF" w:rsidRDefault="00295AEF" w:rsidP="00295AEF">
      <w:pPr>
        <w:pStyle w:val="Heading2"/>
      </w:pPr>
      <w:bookmarkStart w:id="59" w:name="_Toc64023224"/>
      <w:r w:rsidRPr="003C25D9">
        <w:t>Check application details</w:t>
      </w:r>
      <w:bookmarkEnd w:id="59"/>
    </w:p>
    <w:p w14:paraId="0D1B39B1" w14:textId="77777777" w:rsidR="00295AEF" w:rsidRDefault="00295AEF" w:rsidP="00295AEF">
      <w:pPr>
        <w:rPr>
          <w:b/>
        </w:rPr>
      </w:pPr>
    </w:p>
    <w:p w14:paraId="6880F571" w14:textId="77777777" w:rsidR="00295AEF" w:rsidRDefault="00295AEF" w:rsidP="00295AEF">
      <w:r>
        <w:t xml:space="preserve">This screen will show you the </w:t>
      </w:r>
      <w:r w:rsidR="0028741B">
        <w:t>details of the position</w:t>
      </w:r>
      <w:r>
        <w:t xml:space="preserve"> </w:t>
      </w:r>
      <w:r w:rsidR="00FC3F81">
        <w:t>that</w:t>
      </w:r>
      <w:r>
        <w:t xml:space="preserve"> the </w:t>
      </w:r>
      <w:r w:rsidR="0028741B">
        <w:t>c</w:t>
      </w:r>
      <w:r>
        <w:t xml:space="preserve">ountersignatory </w:t>
      </w:r>
      <w:r w:rsidR="0028741B">
        <w:t>has</w:t>
      </w:r>
      <w:r>
        <w:t xml:space="preserve"> completed on your behalf. </w:t>
      </w:r>
    </w:p>
    <w:p w14:paraId="3654EE75" w14:textId="77777777" w:rsidR="00295AEF" w:rsidRDefault="00295AEF" w:rsidP="00295AEF"/>
    <w:p w14:paraId="734CC263" w14:textId="77777777" w:rsidR="00295AEF" w:rsidRDefault="00295AEF" w:rsidP="00295AEF">
      <w:r>
        <w:t xml:space="preserve">These details cannot be edited. If these details are incorrect, please </w:t>
      </w:r>
      <w:r w:rsidR="0028741B">
        <w:t>contact</w:t>
      </w:r>
      <w:r>
        <w:t xml:space="preserve"> your </w:t>
      </w:r>
      <w:r w:rsidR="0028741B">
        <w:t>c</w:t>
      </w:r>
      <w:r>
        <w:t xml:space="preserve">ountersignatory. </w:t>
      </w:r>
    </w:p>
    <w:p w14:paraId="62CA3F88" w14:textId="77777777" w:rsidR="00892F98" w:rsidRDefault="00892F98" w:rsidP="00295AEF"/>
    <w:p w14:paraId="03F43015" w14:textId="77777777" w:rsidR="00307F48" w:rsidRDefault="00307F48" w:rsidP="00295AEF"/>
    <w:p w14:paraId="49E549C7" w14:textId="77777777" w:rsidR="00307F48" w:rsidRDefault="00307F48" w:rsidP="00295AEF">
      <w:r>
        <w:rPr>
          <w:noProof/>
          <w:lang w:eastAsia="en-GB"/>
        </w:rPr>
        <w:drawing>
          <wp:inline distT="0" distB="0" distL="0" distR="0" wp14:anchorId="1EAC0D06" wp14:editId="497C5820">
            <wp:extent cx="5731510" cy="5941060"/>
            <wp:effectExtent l="19050" t="19050" r="21590" b="21590"/>
            <wp:docPr id="128" name="Picture 128" descr="Screenshot of page where you can check applic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5941060"/>
                    </a:xfrm>
                    <a:prstGeom prst="rect">
                      <a:avLst/>
                    </a:prstGeom>
                    <a:ln>
                      <a:solidFill>
                        <a:schemeClr val="tx1"/>
                      </a:solidFill>
                    </a:ln>
                  </pic:spPr>
                </pic:pic>
              </a:graphicData>
            </a:graphic>
          </wp:inline>
        </w:drawing>
      </w:r>
    </w:p>
    <w:p w14:paraId="7C4C4150" w14:textId="77777777" w:rsidR="005A507A" w:rsidRDefault="005A507A" w:rsidP="00B561C0"/>
    <w:p w14:paraId="14729B18" w14:textId="77777777" w:rsidR="00004292" w:rsidRDefault="00004292" w:rsidP="00B561C0"/>
    <w:p w14:paraId="0BB4931B" w14:textId="77777777" w:rsidR="007D5F2F" w:rsidRDefault="007D5F2F" w:rsidP="00B561C0"/>
    <w:p w14:paraId="297C2CCE" w14:textId="77777777" w:rsidR="00295AEF" w:rsidRDefault="00295AEF" w:rsidP="00B561C0"/>
    <w:p w14:paraId="1BCFA4F1" w14:textId="77777777" w:rsidR="00295AEF" w:rsidRDefault="00295AEF">
      <w:r>
        <w:br w:type="page"/>
      </w:r>
    </w:p>
    <w:p w14:paraId="07F77DAF" w14:textId="77777777" w:rsidR="00295AEF" w:rsidRDefault="00DE73F8" w:rsidP="00295AEF">
      <w:pPr>
        <w:pStyle w:val="Heading2"/>
      </w:pPr>
      <w:bookmarkStart w:id="60" w:name="_Toc64023225"/>
      <w:r>
        <w:t>Your</w:t>
      </w:r>
      <w:r w:rsidR="006C15C1">
        <w:t xml:space="preserve"> PVG s</w:t>
      </w:r>
      <w:r w:rsidR="00295AEF">
        <w:t>cheme number</w:t>
      </w:r>
      <w:bookmarkEnd w:id="60"/>
    </w:p>
    <w:p w14:paraId="3C9D44AB" w14:textId="77777777" w:rsidR="00295AEF" w:rsidRDefault="00295AEF" w:rsidP="00295AEF"/>
    <w:p w14:paraId="78602065" w14:textId="77777777" w:rsidR="00295AEF" w:rsidRDefault="00295AEF" w:rsidP="00295AEF">
      <w:pPr>
        <w:rPr>
          <w:noProof/>
          <w:lang w:eastAsia="en-GB"/>
        </w:rPr>
      </w:pPr>
      <w:r>
        <w:rPr>
          <w:noProof/>
          <w:lang w:eastAsia="en-GB"/>
        </w:rPr>
        <w:t>On this screen</w:t>
      </w:r>
      <w:r w:rsidR="006C15C1">
        <w:rPr>
          <w:noProof/>
          <w:lang w:eastAsia="en-GB"/>
        </w:rPr>
        <w:t xml:space="preserve"> it asks you to enter your PVG s</w:t>
      </w:r>
      <w:r>
        <w:rPr>
          <w:noProof/>
          <w:lang w:eastAsia="en-GB"/>
        </w:rPr>
        <w:t xml:space="preserve">cheme number. This can be found on your PVG </w:t>
      </w:r>
      <w:r w:rsidR="0028741B">
        <w:rPr>
          <w:noProof/>
          <w:lang w:eastAsia="en-GB"/>
        </w:rPr>
        <w:t>certificate</w:t>
      </w:r>
      <w:r>
        <w:rPr>
          <w:noProof/>
          <w:lang w:eastAsia="en-GB"/>
        </w:rPr>
        <w:t>. It is a 16 digit reference</w:t>
      </w:r>
      <w:r w:rsidR="0028741B">
        <w:rPr>
          <w:noProof/>
          <w:lang w:eastAsia="en-GB"/>
        </w:rPr>
        <w:t>, for example</w:t>
      </w:r>
      <w:r>
        <w:rPr>
          <w:noProof/>
          <w:lang w:eastAsia="en-GB"/>
        </w:rPr>
        <w:t xml:space="preserve">: </w:t>
      </w:r>
      <w:r w:rsidRPr="00693AE4">
        <w:rPr>
          <w:b/>
          <w:noProof/>
          <w:lang w:eastAsia="en-GB"/>
        </w:rPr>
        <w:t>1234 5678 1234 5678</w:t>
      </w:r>
    </w:p>
    <w:p w14:paraId="1AC7BF73" w14:textId="77777777" w:rsidR="00295AEF" w:rsidRDefault="00295AEF" w:rsidP="00295AEF">
      <w:pPr>
        <w:rPr>
          <w:noProof/>
          <w:lang w:eastAsia="en-GB"/>
        </w:rPr>
      </w:pPr>
    </w:p>
    <w:p w14:paraId="7C0862E2" w14:textId="77777777" w:rsidR="00295AEF" w:rsidRDefault="00295AEF" w:rsidP="00295AEF">
      <w:pPr>
        <w:rPr>
          <w:noProof/>
          <w:lang w:eastAsia="en-GB"/>
        </w:rPr>
      </w:pPr>
      <w:r>
        <w:rPr>
          <w:noProof/>
          <w:lang w:eastAsia="en-GB"/>
        </w:rPr>
        <w:t>If you do not know your number, please contact Disclosure Scotland</w:t>
      </w:r>
      <w:r w:rsidR="0028741B">
        <w:rPr>
          <w:noProof/>
          <w:lang w:eastAsia="en-GB"/>
        </w:rPr>
        <w:t>.</w:t>
      </w:r>
    </w:p>
    <w:p w14:paraId="68C67C93" w14:textId="77777777" w:rsidR="00892F98" w:rsidRDefault="00892F98" w:rsidP="00295AEF">
      <w:pPr>
        <w:rPr>
          <w:noProof/>
          <w:lang w:eastAsia="en-GB"/>
        </w:rPr>
      </w:pPr>
    </w:p>
    <w:p w14:paraId="21A5F2A3" w14:textId="77777777" w:rsidR="007D5F2F" w:rsidRDefault="007D5F2F" w:rsidP="00B561C0"/>
    <w:p w14:paraId="765A2BE1" w14:textId="77777777" w:rsidR="00307F48" w:rsidRDefault="00307F48" w:rsidP="00B561C0">
      <w:r>
        <w:rPr>
          <w:noProof/>
          <w:lang w:eastAsia="en-GB"/>
        </w:rPr>
        <w:drawing>
          <wp:inline distT="0" distB="0" distL="0" distR="0" wp14:anchorId="424D9F43" wp14:editId="36E3ACCD">
            <wp:extent cx="5731510" cy="5959475"/>
            <wp:effectExtent l="19050" t="19050" r="21590" b="22225"/>
            <wp:docPr id="129" name="Picture 129" descr="Screenshot of page asking for PVG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5959475"/>
                    </a:xfrm>
                    <a:prstGeom prst="rect">
                      <a:avLst/>
                    </a:prstGeom>
                    <a:ln>
                      <a:solidFill>
                        <a:schemeClr val="tx1"/>
                      </a:solidFill>
                    </a:ln>
                  </pic:spPr>
                </pic:pic>
              </a:graphicData>
            </a:graphic>
          </wp:inline>
        </w:drawing>
      </w:r>
    </w:p>
    <w:p w14:paraId="7C5260AE" w14:textId="77777777" w:rsidR="007D5F2F" w:rsidRDefault="007D5F2F" w:rsidP="00B561C0"/>
    <w:p w14:paraId="7F53DC7B" w14:textId="77777777" w:rsidR="00295AEF" w:rsidRDefault="00295AEF" w:rsidP="00B561C0"/>
    <w:p w14:paraId="4F3E62D4" w14:textId="77777777" w:rsidR="00295AEF" w:rsidRDefault="00295AEF">
      <w:r>
        <w:br w:type="page"/>
      </w:r>
    </w:p>
    <w:p w14:paraId="27623A81" w14:textId="77777777" w:rsidR="00295AEF" w:rsidRPr="00693AE4" w:rsidRDefault="00DE73F8" w:rsidP="00295AEF">
      <w:pPr>
        <w:pStyle w:val="Heading2"/>
      </w:pPr>
      <w:bookmarkStart w:id="61" w:name="_Toc64023226"/>
      <w:r>
        <w:t>Your full name and previous names</w:t>
      </w:r>
      <w:bookmarkEnd w:id="61"/>
    </w:p>
    <w:p w14:paraId="7E6B3862" w14:textId="77777777" w:rsidR="00295AEF" w:rsidRDefault="00295AEF" w:rsidP="00295AEF"/>
    <w:p w14:paraId="725EF96A" w14:textId="77777777" w:rsidR="00295AEF" w:rsidRDefault="00295AEF" w:rsidP="00295AEF">
      <w:r>
        <w:t xml:space="preserve">On this screen, please enter your full name including any middle names. Please do not use initials. </w:t>
      </w:r>
    </w:p>
    <w:p w14:paraId="4093546A" w14:textId="77777777" w:rsidR="00295AEF" w:rsidRDefault="00295AEF" w:rsidP="00295AEF"/>
    <w:p w14:paraId="6F1A388D" w14:textId="77777777" w:rsidR="00295AEF" w:rsidRDefault="00295AEF" w:rsidP="00295AEF">
      <w:r>
        <w:t>If you’re transgender or non-binary</w:t>
      </w:r>
      <w:r w:rsidR="0028741B">
        <w:t>,</w:t>
      </w:r>
      <w:r>
        <w:t xml:space="preserve"> and concerned about completing the form, </w:t>
      </w:r>
      <w:r w:rsidR="0028741B">
        <w:t xml:space="preserve">please </w:t>
      </w:r>
      <w:r>
        <w:t xml:space="preserve">read the advice on the linked page. </w:t>
      </w:r>
    </w:p>
    <w:p w14:paraId="5BF87574" w14:textId="77777777" w:rsidR="00892F98" w:rsidRDefault="00892F98" w:rsidP="00295AEF"/>
    <w:p w14:paraId="65BEC346" w14:textId="77777777" w:rsidR="007D5F2F" w:rsidRDefault="007D5F2F" w:rsidP="00B561C0"/>
    <w:p w14:paraId="62562FFE" w14:textId="77777777" w:rsidR="007D5F2F" w:rsidRDefault="00307F48" w:rsidP="00B561C0">
      <w:r>
        <w:rPr>
          <w:noProof/>
          <w:lang w:eastAsia="en-GB"/>
        </w:rPr>
        <w:drawing>
          <wp:inline distT="0" distB="0" distL="0" distR="0" wp14:anchorId="5768F7AF" wp14:editId="70F2CBCA">
            <wp:extent cx="5731510" cy="5923915"/>
            <wp:effectExtent l="19050" t="19050" r="21590" b="1968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5923915"/>
                    </a:xfrm>
                    <a:prstGeom prst="rect">
                      <a:avLst/>
                    </a:prstGeom>
                    <a:ln>
                      <a:solidFill>
                        <a:schemeClr val="tx1"/>
                      </a:solidFill>
                    </a:ln>
                  </pic:spPr>
                </pic:pic>
              </a:graphicData>
            </a:graphic>
          </wp:inline>
        </w:drawing>
      </w:r>
    </w:p>
    <w:p w14:paraId="1F7BFBC4" w14:textId="77777777" w:rsidR="00295AEF" w:rsidRDefault="00295AEF" w:rsidP="00B561C0">
      <w:pPr>
        <w:rPr>
          <w:noProof/>
          <w:lang w:eastAsia="en-GB"/>
        </w:rPr>
      </w:pPr>
    </w:p>
    <w:p w14:paraId="72765588" w14:textId="77777777" w:rsidR="001309FA" w:rsidRDefault="001309FA" w:rsidP="00B561C0">
      <w:pPr>
        <w:rPr>
          <w:noProof/>
          <w:lang w:eastAsia="en-GB"/>
        </w:rPr>
      </w:pPr>
    </w:p>
    <w:p w14:paraId="40BC3F9D" w14:textId="77777777" w:rsidR="001309FA" w:rsidRDefault="001309FA" w:rsidP="00B561C0">
      <w:r>
        <w:rPr>
          <w:noProof/>
          <w:lang w:eastAsia="en-GB"/>
        </w:rPr>
        <w:drawing>
          <wp:inline distT="0" distB="0" distL="0" distR="0" wp14:anchorId="2D80EEB5" wp14:editId="46526601">
            <wp:extent cx="5731510" cy="4669790"/>
            <wp:effectExtent l="19050" t="19050" r="21590" b="165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4669790"/>
                    </a:xfrm>
                    <a:prstGeom prst="rect">
                      <a:avLst/>
                    </a:prstGeom>
                    <a:ln>
                      <a:solidFill>
                        <a:schemeClr val="tx1"/>
                      </a:solidFill>
                    </a:ln>
                  </pic:spPr>
                </pic:pic>
              </a:graphicData>
            </a:graphic>
          </wp:inline>
        </w:drawing>
      </w:r>
    </w:p>
    <w:p w14:paraId="10E13198" w14:textId="77777777" w:rsidR="00295AEF" w:rsidRDefault="00295AEF">
      <w:r>
        <w:br w:type="page"/>
      </w:r>
    </w:p>
    <w:p w14:paraId="2A38599B" w14:textId="77777777" w:rsidR="00295AEF" w:rsidRPr="00DA4F6A" w:rsidRDefault="00892F98" w:rsidP="00295AEF">
      <w:pPr>
        <w:pStyle w:val="Heading2"/>
      </w:pPr>
      <w:bookmarkStart w:id="62" w:name="_Toc64023227"/>
      <w:r>
        <w:rPr>
          <w:noProof/>
          <w:lang w:eastAsia="en-GB"/>
        </w:rPr>
        <w:t>Y</w:t>
      </w:r>
      <w:r w:rsidR="00DE73F8">
        <w:rPr>
          <w:noProof/>
          <w:lang w:eastAsia="en-GB"/>
        </w:rPr>
        <w:t>our</w:t>
      </w:r>
      <w:r w:rsidR="00295AEF" w:rsidRPr="00B7780D">
        <w:rPr>
          <w:noProof/>
          <w:lang w:eastAsia="en-GB"/>
        </w:rPr>
        <w:t xml:space="preserve"> date of birth</w:t>
      </w:r>
      <w:bookmarkEnd w:id="62"/>
    </w:p>
    <w:p w14:paraId="4ED24A6D" w14:textId="77777777" w:rsidR="00295AEF" w:rsidRDefault="00295AEF" w:rsidP="00295AEF">
      <w:pPr>
        <w:rPr>
          <w:b/>
          <w:noProof/>
          <w:lang w:eastAsia="en-GB"/>
        </w:rPr>
      </w:pPr>
    </w:p>
    <w:p w14:paraId="747E1D7F" w14:textId="77777777" w:rsidR="00295AEF" w:rsidRDefault="0028741B" w:rsidP="00DA475B">
      <w:pPr>
        <w:spacing w:after="360"/>
        <w:rPr>
          <w:noProof/>
          <w:lang w:eastAsia="en-GB"/>
        </w:rPr>
      </w:pPr>
      <w:r>
        <w:rPr>
          <w:noProof/>
          <w:lang w:eastAsia="en-GB"/>
        </w:rPr>
        <w:t>E</w:t>
      </w:r>
      <w:r w:rsidR="00295AEF">
        <w:rPr>
          <w:noProof/>
          <w:lang w:eastAsia="en-GB"/>
        </w:rPr>
        <w:t>nter your date of birth</w:t>
      </w:r>
      <w:r>
        <w:rPr>
          <w:noProof/>
          <w:lang w:eastAsia="en-GB"/>
        </w:rPr>
        <w:t xml:space="preserve"> on this screen</w:t>
      </w:r>
      <w:r w:rsidR="00295AEF">
        <w:rPr>
          <w:noProof/>
          <w:lang w:eastAsia="en-GB"/>
        </w:rPr>
        <w:t xml:space="preserve">. If you don’t know your date of birth, use the one on offical </w:t>
      </w:r>
      <w:r>
        <w:rPr>
          <w:noProof/>
          <w:lang w:eastAsia="en-GB"/>
        </w:rPr>
        <w:t>documents</w:t>
      </w:r>
      <w:r w:rsidR="00295AEF">
        <w:rPr>
          <w:noProof/>
          <w:lang w:eastAsia="en-GB"/>
        </w:rPr>
        <w:t xml:space="preserve">, such as your passport or driving licence. </w:t>
      </w:r>
    </w:p>
    <w:p w14:paraId="253E928A" w14:textId="77777777" w:rsidR="001309FA" w:rsidRDefault="001309FA" w:rsidP="00DA475B">
      <w:pPr>
        <w:spacing w:after="360"/>
        <w:rPr>
          <w:noProof/>
          <w:lang w:eastAsia="en-GB"/>
        </w:rPr>
      </w:pPr>
    </w:p>
    <w:p w14:paraId="6C888648" w14:textId="77777777" w:rsidR="001309FA" w:rsidRPr="00B7780D" w:rsidRDefault="001309FA" w:rsidP="00DA475B">
      <w:pPr>
        <w:spacing w:after="360"/>
        <w:rPr>
          <w:noProof/>
          <w:lang w:eastAsia="en-GB"/>
        </w:rPr>
      </w:pPr>
      <w:r>
        <w:rPr>
          <w:noProof/>
          <w:lang w:eastAsia="en-GB"/>
        </w:rPr>
        <w:drawing>
          <wp:inline distT="0" distB="0" distL="0" distR="0" wp14:anchorId="621FFC71" wp14:editId="00247138">
            <wp:extent cx="5731510" cy="5753100"/>
            <wp:effectExtent l="19050" t="19050" r="21590" b="19050"/>
            <wp:docPr id="132" name="Picture 132" descr="Screenshot of page asking for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5753100"/>
                    </a:xfrm>
                    <a:prstGeom prst="rect">
                      <a:avLst/>
                    </a:prstGeom>
                    <a:ln>
                      <a:solidFill>
                        <a:schemeClr val="tx1"/>
                      </a:solidFill>
                    </a:ln>
                  </pic:spPr>
                </pic:pic>
              </a:graphicData>
            </a:graphic>
          </wp:inline>
        </w:drawing>
      </w:r>
    </w:p>
    <w:p w14:paraId="4C94634E" w14:textId="77777777" w:rsidR="007D5F2F" w:rsidRDefault="007D5F2F" w:rsidP="00B561C0"/>
    <w:p w14:paraId="73B27795" w14:textId="77777777" w:rsidR="00295AEF" w:rsidRDefault="00295AEF" w:rsidP="00B561C0"/>
    <w:p w14:paraId="20A27D93" w14:textId="77777777" w:rsidR="00295AEF" w:rsidRDefault="00295AEF">
      <w:r>
        <w:br w:type="page"/>
      </w:r>
    </w:p>
    <w:p w14:paraId="14B8405B" w14:textId="77777777" w:rsidR="00295AEF" w:rsidRDefault="001309FA" w:rsidP="00295AEF">
      <w:pPr>
        <w:pStyle w:val="Heading2"/>
      </w:pPr>
      <w:bookmarkStart w:id="63" w:name="_Toc64023228"/>
      <w:r>
        <w:t>Your contact details</w:t>
      </w:r>
      <w:bookmarkEnd w:id="63"/>
      <w:r>
        <w:t xml:space="preserve"> </w:t>
      </w:r>
    </w:p>
    <w:p w14:paraId="7B898F43" w14:textId="77777777" w:rsidR="001309FA" w:rsidRDefault="001309FA" w:rsidP="001309FA"/>
    <w:p w14:paraId="674A03FC" w14:textId="77777777" w:rsidR="001309FA" w:rsidRDefault="001309FA" w:rsidP="001309FA">
      <w:r>
        <w:t xml:space="preserve">On this screen enter a valid email address and contact telephone numbers. </w:t>
      </w:r>
    </w:p>
    <w:p w14:paraId="1D87C420" w14:textId="77777777" w:rsidR="001309FA" w:rsidRDefault="001309FA" w:rsidP="001309FA"/>
    <w:p w14:paraId="7C7BB07A" w14:textId="77777777" w:rsidR="001309FA" w:rsidRDefault="001309FA" w:rsidP="001309FA">
      <w:r>
        <w:t xml:space="preserve">We may need to contact you to help process your application so please provide as many contact details as you can. </w:t>
      </w:r>
    </w:p>
    <w:p w14:paraId="302E22A5" w14:textId="77777777" w:rsidR="001309FA" w:rsidRDefault="001309FA" w:rsidP="001309FA"/>
    <w:p w14:paraId="74F3E430" w14:textId="77777777" w:rsidR="001309FA" w:rsidRDefault="001309FA" w:rsidP="001309FA">
      <w:r>
        <w:t xml:space="preserve">It may slow down your application if you do not provide both an email address and telephone number. </w:t>
      </w:r>
    </w:p>
    <w:p w14:paraId="4B85F3E2" w14:textId="77777777" w:rsidR="001309FA" w:rsidRDefault="001309FA" w:rsidP="001309FA"/>
    <w:p w14:paraId="6CE9F50C" w14:textId="77777777" w:rsidR="001309FA" w:rsidRPr="001309FA" w:rsidRDefault="001309FA" w:rsidP="001309FA"/>
    <w:p w14:paraId="666AC64B" w14:textId="77777777" w:rsidR="001309FA" w:rsidRDefault="001309FA" w:rsidP="00B561C0">
      <w:r>
        <w:rPr>
          <w:noProof/>
          <w:lang w:eastAsia="en-GB"/>
        </w:rPr>
        <w:drawing>
          <wp:inline distT="0" distB="0" distL="0" distR="0" wp14:anchorId="11180F9E" wp14:editId="631BE28F">
            <wp:extent cx="5410200" cy="5503707"/>
            <wp:effectExtent l="19050" t="19050" r="19050" b="209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10763" cy="5504280"/>
                    </a:xfrm>
                    <a:prstGeom prst="rect">
                      <a:avLst/>
                    </a:prstGeom>
                    <a:ln>
                      <a:solidFill>
                        <a:schemeClr val="tx1"/>
                      </a:solidFill>
                    </a:ln>
                  </pic:spPr>
                </pic:pic>
              </a:graphicData>
            </a:graphic>
          </wp:inline>
        </w:drawing>
      </w:r>
    </w:p>
    <w:p w14:paraId="29460BAE" w14:textId="77777777" w:rsidR="001309FA" w:rsidRPr="009F6007" w:rsidRDefault="001309FA" w:rsidP="001309FA">
      <w:pPr>
        <w:rPr>
          <w:b/>
        </w:rPr>
      </w:pPr>
      <w:r>
        <w:br w:type="page"/>
      </w:r>
      <w:r w:rsidR="00892F98" w:rsidRPr="009F6007">
        <w:rPr>
          <w:b/>
        </w:rPr>
        <w:t xml:space="preserve">Your </w:t>
      </w:r>
      <w:r w:rsidR="00892F98" w:rsidRPr="00892F98">
        <w:rPr>
          <w:b/>
        </w:rPr>
        <w:t>c</w:t>
      </w:r>
      <w:r w:rsidRPr="009F6007">
        <w:rPr>
          <w:b/>
        </w:rPr>
        <w:t xml:space="preserve">urrent </w:t>
      </w:r>
      <w:r w:rsidR="00892F98" w:rsidRPr="00892F98">
        <w:rPr>
          <w:b/>
        </w:rPr>
        <w:t>a</w:t>
      </w:r>
      <w:r w:rsidR="00892F98" w:rsidRPr="009F6007">
        <w:rPr>
          <w:b/>
        </w:rPr>
        <w:t>ddress</w:t>
      </w:r>
    </w:p>
    <w:p w14:paraId="7F3AE348" w14:textId="77777777" w:rsidR="001309FA" w:rsidRDefault="001309FA" w:rsidP="001309FA"/>
    <w:p w14:paraId="112E2F87" w14:textId="77777777" w:rsidR="001309FA" w:rsidRDefault="001309FA" w:rsidP="001309FA">
      <w:r>
        <w:t xml:space="preserve">Please provide your current address and the month and year you moved there. </w:t>
      </w:r>
    </w:p>
    <w:p w14:paraId="33E216F3" w14:textId="77777777" w:rsidR="001309FA" w:rsidRDefault="001309FA" w:rsidP="001309FA"/>
    <w:p w14:paraId="03973801" w14:textId="77777777" w:rsidR="001309FA" w:rsidRDefault="001309FA" w:rsidP="001309FA">
      <w:r>
        <w:t>You can enter your postcode and select ‘Find UK address’ - this will display a list of addresses in your postcode, select the correct address from the list.</w:t>
      </w:r>
    </w:p>
    <w:p w14:paraId="5B4C3C07" w14:textId="77777777" w:rsidR="001309FA" w:rsidRDefault="001309FA" w:rsidP="001309FA"/>
    <w:p w14:paraId="16A7C531" w14:textId="77777777" w:rsidR="001309FA" w:rsidRDefault="001309FA" w:rsidP="001309FA">
      <w:r>
        <w:t xml:space="preserve">Alternatively, you can select the blue link below and enter your address manually. </w:t>
      </w:r>
    </w:p>
    <w:p w14:paraId="3D44AAD0" w14:textId="77777777" w:rsidR="001309FA" w:rsidRPr="00C57098" w:rsidRDefault="001309FA" w:rsidP="001309FA"/>
    <w:p w14:paraId="0E59C861" w14:textId="77777777" w:rsidR="001309FA" w:rsidRDefault="001309FA" w:rsidP="001309FA"/>
    <w:p w14:paraId="2568EA69" w14:textId="77777777" w:rsidR="001309FA" w:rsidRDefault="001309FA" w:rsidP="001309FA"/>
    <w:p w14:paraId="44F58853" w14:textId="77777777" w:rsidR="001309FA" w:rsidRDefault="001309FA" w:rsidP="001309FA">
      <w:r>
        <w:rPr>
          <w:noProof/>
          <w:lang w:eastAsia="en-GB"/>
        </w:rPr>
        <w:drawing>
          <wp:inline distT="0" distB="0" distL="0" distR="0" wp14:anchorId="3FCF7F11" wp14:editId="164A898B">
            <wp:extent cx="5731510" cy="2879725"/>
            <wp:effectExtent l="19050" t="19050" r="21590" b="158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2879725"/>
                    </a:xfrm>
                    <a:prstGeom prst="rect">
                      <a:avLst/>
                    </a:prstGeom>
                    <a:ln>
                      <a:solidFill>
                        <a:schemeClr val="tx1"/>
                      </a:solidFill>
                    </a:ln>
                  </pic:spPr>
                </pic:pic>
              </a:graphicData>
            </a:graphic>
          </wp:inline>
        </w:drawing>
      </w:r>
      <w:r>
        <w:br w:type="page"/>
        <w:t xml:space="preserve">Once you have selected your address or entered it manually, you will be asked </w:t>
      </w:r>
    </w:p>
    <w:p w14:paraId="1A7BAB40" w14:textId="77777777" w:rsidR="001309FA" w:rsidRDefault="001309FA" w:rsidP="001309FA">
      <w:r>
        <w:t xml:space="preserve">‘When did you move here?’. Enter the month and year your moved to that address. </w:t>
      </w:r>
    </w:p>
    <w:p w14:paraId="15657A96" w14:textId="77777777" w:rsidR="00892F98" w:rsidRDefault="00892F98" w:rsidP="001309FA"/>
    <w:p w14:paraId="711C9924" w14:textId="77777777" w:rsidR="001309FA" w:rsidRDefault="001309FA" w:rsidP="001309FA"/>
    <w:p w14:paraId="712BF34F" w14:textId="77777777" w:rsidR="001309FA" w:rsidRDefault="001309FA" w:rsidP="001309FA">
      <w:r w:rsidRPr="001309FA">
        <w:rPr>
          <w:noProof/>
          <w:lang w:eastAsia="en-GB"/>
        </w:rPr>
        <w:drawing>
          <wp:inline distT="0" distB="0" distL="0" distR="0" wp14:anchorId="448B4F38" wp14:editId="2F6AFA40">
            <wp:extent cx="5731510" cy="7673340"/>
            <wp:effectExtent l="19050" t="19050" r="21590" b="22860"/>
            <wp:docPr id="144" name="Picture 144" descr="Screenshot of page asking for curren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7673340"/>
                    </a:xfrm>
                    <a:prstGeom prst="rect">
                      <a:avLst/>
                    </a:prstGeom>
                    <a:ln>
                      <a:solidFill>
                        <a:schemeClr val="tx1"/>
                      </a:solidFill>
                    </a:ln>
                  </pic:spPr>
                </pic:pic>
              </a:graphicData>
            </a:graphic>
          </wp:inline>
        </w:drawing>
      </w:r>
    </w:p>
    <w:p w14:paraId="3E221A01" w14:textId="77777777" w:rsidR="001309FA" w:rsidRDefault="001309FA" w:rsidP="001309FA"/>
    <w:p w14:paraId="3D4C7F64" w14:textId="77777777" w:rsidR="001309FA" w:rsidRDefault="001309FA" w:rsidP="001309FA"/>
    <w:p w14:paraId="3ABFEFCD" w14:textId="77777777" w:rsidR="001309FA" w:rsidRDefault="001309FA" w:rsidP="001309FA">
      <w:pPr>
        <w:pStyle w:val="Heading2"/>
      </w:pPr>
      <w:bookmarkStart w:id="64" w:name="_Toc64023229"/>
      <w:r>
        <w:t>National Insurance Number</w:t>
      </w:r>
      <w:bookmarkEnd w:id="64"/>
    </w:p>
    <w:p w14:paraId="705F6875" w14:textId="77777777" w:rsidR="001309FA" w:rsidRDefault="001309FA" w:rsidP="001309FA"/>
    <w:p w14:paraId="17373A4E" w14:textId="77777777" w:rsidR="001309FA" w:rsidRDefault="001309FA" w:rsidP="001309FA">
      <w:r w:rsidRPr="00CC6F9B">
        <w:t>This screen asks if you have a National Insurance number. Please provide this information if you have it. It will help us progress your application.</w:t>
      </w:r>
    </w:p>
    <w:p w14:paraId="3CC48818" w14:textId="77777777" w:rsidR="00892F98" w:rsidRDefault="00892F98" w:rsidP="001309FA"/>
    <w:p w14:paraId="5AA5DEAD" w14:textId="77777777" w:rsidR="001309FA" w:rsidRDefault="001309FA" w:rsidP="001309FA"/>
    <w:p w14:paraId="285C8A83" w14:textId="77777777" w:rsidR="001309FA" w:rsidRDefault="001309FA" w:rsidP="001309FA">
      <w:r>
        <w:rPr>
          <w:noProof/>
          <w:lang w:eastAsia="en-GB"/>
        </w:rPr>
        <w:drawing>
          <wp:inline distT="0" distB="0" distL="0" distR="0" wp14:anchorId="360F3A19" wp14:editId="0134AA8D">
            <wp:extent cx="5731510" cy="6085205"/>
            <wp:effectExtent l="19050" t="19050" r="21590" b="1079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6085205"/>
                    </a:xfrm>
                    <a:prstGeom prst="rect">
                      <a:avLst/>
                    </a:prstGeom>
                    <a:ln>
                      <a:solidFill>
                        <a:schemeClr val="tx1"/>
                      </a:solidFill>
                    </a:ln>
                  </pic:spPr>
                </pic:pic>
              </a:graphicData>
            </a:graphic>
          </wp:inline>
        </w:drawing>
      </w:r>
    </w:p>
    <w:p w14:paraId="013A7A24" w14:textId="77777777" w:rsidR="001309FA" w:rsidRDefault="001309FA" w:rsidP="001309FA"/>
    <w:p w14:paraId="3B6C738C" w14:textId="77777777" w:rsidR="001309FA" w:rsidRDefault="001309FA" w:rsidP="001309FA"/>
    <w:p w14:paraId="4A998BBD" w14:textId="77777777" w:rsidR="001309FA" w:rsidRDefault="001309FA" w:rsidP="001309FA">
      <w:r>
        <w:br w:type="page"/>
      </w:r>
      <w:r w:rsidRPr="00CC6F9B">
        <w:t>Selecting ‘Yes’ will present a field for you to enter your National Insurance number.</w:t>
      </w:r>
    </w:p>
    <w:p w14:paraId="7F92BAB5" w14:textId="77777777" w:rsidR="00892F98" w:rsidRDefault="00892F98" w:rsidP="001309FA"/>
    <w:p w14:paraId="3B11A4EB" w14:textId="77777777" w:rsidR="001309FA" w:rsidRDefault="001309FA" w:rsidP="001309FA"/>
    <w:p w14:paraId="2EF0AC41" w14:textId="77777777" w:rsidR="001309FA" w:rsidRDefault="001309FA" w:rsidP="001309FA">
      <w:r>
        <w:rPr>
          <w:noProof/>
          <w:lang w:eastAsia="en-GB"/>
        </w:rPr>
        <w:drawing>
          <wp:inline distT="0" distB="0" distL="0" distR="0" wp14:anchorId="5C7F920D" wp14:editId="2512EAB8">
            <wp:extent cx="5731510" cy="5891530"/>
            <wp:effectExtent l="19050" t="19050" r="21590" b="139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5891530"/>
                    </a:xfrm>
                    <a:prstGeom prst="rect">
                      <a:avLst/>
                    </a:prstGeom>
                    <a:ln>
                      <a:solidFill>
                        <a:schemeClr val="tx1"/>
                      </a:solidFill>
                    </a:ln>
                  </pic:spPr>
                </pic:pic>
              </a:graphicData>
            </a:graphic>
          </wp:inline>
        </w:drawing>
      </w:r>
    </w:p>
    <w:p w14:paraId="620D0E21" w14:textId="77777777" w:rsidR="001309FA" w:rsidRDefault="001309FA" w:rsidP="001309FA">
      <w:r>
        <w:br w:type="page"/>
      </w:r>
    </w:p>
    <w:p w14:paraId="29E403FF" w14:textId="77777777" w:rsidR="001309FA" w:rsidRDefault="001309FA" w:rsidP="001309FA">
      <w:pPr>
        <w:pStyle w:val="Heading2"/>
      </w:pPr>
      <w:bookmarkStart w:id="65" w:name="_Toc64023230"/>
      <w:r>
        <w:t>Passport</w:t>
      </w:r>
      <w:bookmarkEnd w:id="65"/>
    </w:p>
    <w:p w14:paraId="2B7A18B7" w14:textId="77777777" w:rsidR="001309FA" w:rsidRDefault="001309FA" w:rsidP="001309FA"/>
    <w:p w14:paraId="0612FE79" w14:textId="77777777" w:rsidR="001309FA" w:rsidRDefault="001309FA" w:rsidP="001309FA">
      <w:r w:rsidRPr="00CC6F9B">
        <w:t>This screen asks if you have a passport.</w:t>
      </w:r>
    </w:p>
    <w:p w14:paraId="21B92134" w14:textId="77777777" w:rsidR="00892F98" w:rsidRPr="00CC6F9B" w:rsidRDefault="00892F98" w:rsidP="001309FA"/>
    <w:p w14:paraId="563B9909" w14:textId="77777777" w:rsidR="001309FA" w:rsidRDefault="001309FA" w:rsidP="001309FA"/>
    <w:p w14:paraId="476AE39B" w14:textId="77777777" w:rsidR="001309FA" w:rsidRDefault="001309FA" w:rsidP="001309FA">
      <w:r>
        <w:rPr>
          <w:noProof/>
          <w:lang w:eastAsia="en-GB"/>
        </w:rPr>
        <w:drawing>
          <wp:inline distT="0" distB="0" distL="0" distR="0" wp14:anchorId="61C36CA8" wp14:editId="212C64BD">
            <wp:extent cx="5731510" cy="5760085"/>
            <wp:effectExtent l="19050" t="19050" r="21590" b="1206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5760085"/>
                    </a:xfrm>
                    <a:prstGeom prst="rect">
                      <a:avLst/>
                    </a:prstGeom>
                    <a:ln>
                      <a:solidFill>
                        <a:schemeClr val="tx1"/>
                      </a:solidFill>
                    </a:ln>
                  </pic:spPr>
                </pic:pic>
              </a:graphicData>
            </a:graphic>
          </wp:inline>
        </w:drawing>
      </w:r>
    </w:p>
    <w:p w14:paraId="6AAA9C61" w14:textId="77777777" w:rsidR="001309FA" w:rsidRDefault="001309FA" w:rsidP="001309FA">
      <w:r>
        <w:br w:type="page"/>
      </w:r>
    </w:p>
    <w:p w14:paraId="2E3E24BC" w14:textId="77777777" w:rsidR="001309FA" w:rsidRDefault="001309FA" w:rsidP="001309FA">
      <w:r w:rsidRPr="00CC6F9B">
        <w:t>Selecting ‘Yes’ will present a field for you to enter your passport number.</w:t>
      </w:r>
    </w:p>
    <w:p w14:paraId="2113FE91" w14:textId="77777777" w:rsidR="00892F98" w:rsidRDefault="00892F98" w:rsidP="001309FA"/>
    <w:p w14:paraId="1719B1FB" w14:textId="77777777" w:rsidR="001309FA" w:rsidRDefault="001309FA" w:rsidP="001309FA"/>
    <w:p w14:paraId="4FCDB197" w14:textId="77777777" w:rsidR="001309FA" w:rsidRDefault="001309FA" w:rsidP="001309FA">
      <w:r>
        <w:rPr>
          <w:noProof/>
          <w:lang w:eastAsia="en-GB"/>
        </w:rPr>
        <w:drawing>
          <wp:inline distT="0" distB="0" distL="0" distR="0" wp14:anchorId="3F217C3B" wp14:editId="02A7A78C">
            <wp:extent cx="5731510" cy="5972810"/>
            <wp:effectExtent l="19050" t="19050" r="21590" b="279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1510" cy="5972810"/>
                    </a:xfrm>
                    <a:prstGeom prst="rect">
                      <a:avLst/>
                    </a:prstGeom>
                    <a:ln>
                      <a:solidFill>
                        <a:schemeClr val="tx1"/>
                      </a:solidFill>
                    </a:ln>
                  </pic:spPr>
                </pic:pic>
              </a:graphicData>
            </a:graphic>
          </wp:inline>
        </w:drawing>
      </w:r>
    </w:p>
    <w:p w14:paraId="2122CBAB" w14:textId="77777777" w:rsidR="001309FA" w:rsidRDefault="001309FA" w:rsidP="001309FA">
      <w:r>
        <w:br w:type="page"/>
      </w:r>
    </w:p>
    <w:p w14:paraId="4EEC227B" w14:textId="77777777" w:rsidR="001309FA" w:rsidRDefault="001309FA" w:rsidP="001309FA">
      <w:pPr>
        <w:pStyle w:val="Heading2"/>
      </w:pPr>
      <w:bookmarkStart w:id="66" w:name="_Toc64023231"/>
      <w:r>
        <w:t>Driving Licence</w:t>
      </w:r>
      <w:bookmarkEnd w:id="66"/>
    </w:p>
    <w:p w14:paraId="53F3ADD6" w14:textId="77777777" w:rsidR="001309FA" w:rsidRDefault="001309FA" w:rsidP="001309FA"/>
    <w:p w14:paraId="4660CCD3" w14:textId="77777777" w:rsidR="001309FA" w:rsidRDefault="001309FA" w:rsidP="001309FA">
      <w:r w:rsidRPr="00CC6F9B">
        <w:t>This screen asks if you have a driving licence.</w:t>
      </w:r>
    </w:p>
    <w:p w14:paraId="0A9E8B94" w14:textId="77777777" w:rsidR="00892F98" w:rsidRPr="00CC6F9B" w:rsidRDefault="00892F98" w:rsidP="001309FA"/>
    <w:p w14:paraId="7F5D66D5" w14:textId="77777777" w:rsidR="001309FA" w:rsidRDefault="001309FA" w:rsidP="001309FA"/>
    <w:p w14:paraId="3D3EF0D1" w14:textId="77777777" w:rsidR="001309FA" w:rsidRDefault="001309FA" w:rsidP="001309FA">
      <w:r>
        <w:rPr>
          <w:noProof/>
          <w:lang w:eastAsia="en-GB"/>
        </w:rPr>
        <w:drawing>
          <wp:inline distT="0" distB="0" distL="0" distR="0" wp14:anchorId="74D35D9A" wp14:editId="6BBAE28B">
            <wp:extent cx="5731510" cy="5942330"/>
            <wp:effectExtent l="19050" t="19050" r="21590" b="203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5942330"/>
                    </a:xfrm>
                    <a:prstGeom prst="rect">
                      <a:avLst/>
                    </a:prstGeom>
                    <a:ln>
                      <a:solidFill>
                        <a:schemeClr val="tx1"/>
                      </a:solidFill>
                    </a:ln>
                  </pic:spPr>
                </pic:pic>
              </a:graphicData>
            </a:graphic>
          </wp:inline>
        </w:drawing>
      </w:r>
    </w:p>
    <w:p w14:paraId="32A94A15" w14:textId="77777777" w:rsidR="001309FA" w:rsidRDefault="001309FA" w:rsidP="001309FA"/>
    <w:p w14:paraId="238BDE66" w14:textId="77777777" w:rsidR="001309FA" w:rsidRDefault="001309FA" w:rsidP="001309FA">
      <w:r>
        <w:br w:type="page"/>
      </w:r>
    </w:p>
    <w:p w14:paraId="47DFAF91" w14:textId="77777777" w:rsidR="001309FA" w:rsidRDefault="001309FA" w:rsidP="001309FA">
      <w:r w:rsidRPr="00CC6F9B">
        <w:t>Selecting ‘Yes’ will present a field for you to enter your driving licence number.</w:t>
      </w:r>
    </w:p>
    <w:p w14:paraId="6B5F3693" w14:textId="77777777" w:rsidR="00892F98" w:rsidRDefault="00892F98" w:rsidP="001309FA"/>
    <w:p w14:paraId="3EBD8AA2" w14:textId="77777777" w:rsidR="001309FA" w:rsidRDefault="001309FA" w:rsidP="001309FA"/>
    <w:p w14:paraId="087C2B9E" w14:textId="77777777" w:rsidR="001309FA" w:rsidRDefault="001309FA" w:rsidP="001309FA">
      <w:r>
        <w:rPr>
          <w:noProof/>
          <w:lang w:eastAsia="en-GB"/>
        </w:rPr>
        <w:drawing>
          <wp:inline distT="0" distB="0" distL="0" distR="0" wp14:anchorId="7B91DA2A" wp14:editId="256B7E36">
            <wp:extent cx="5731510" cy="5932805"/>
            <wp:effectExtent l="19050" t="19050" r="21590" b="1079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31510" cy="5932805"/>
                    </a:xfrm>
                    <a:prstGeom prst="rect">
                      <a:avLst/>
                    </a:prstGeom>
                    <a:ln>
                      <a:solidFill>
                        <a:schemeClr val="tx1"/>
                      </a:solidFill>
                    </a:ln>
                  </pic:spPr>
                </pic:pic>
              </a:graphicData>
            </a:graphic>
          </wp:inline>
        </w:drawing>
      </w:r>
    </w:p>
    <w:p w14:paraId="1EA1F9CF" w14:textId="77777777" w:rsidR="00295AEF" w:rsidRDefault="00295AEF"/>
    <w:p w14:paraId="46F93086" w14:textId="77777777" w:rsidR="001309FA" w:rsidRDefault="001309FA">
      <w:r>
        <w:br w:type="page"/>
      </w:r>
    </w:p>
    <w:p w14:paraId="60C7529A" w14:textId="77777777" w:rsidR="001309FA" w:rsidRDefault="001309FA" w:rsidP="001309FA">
      <w:pPr>
        <w:pStyle w:val="Heading2"/>
      </w:pPr>
      <w:bookmarkStart w:id="67" w:name="_Toc64023232"/>
      <w:r>
        <w:t>Regulatory body details</w:t>
      </w:r>
      <w:bookmarkEnd w:id="67"/>
    </w:p>
    <w:p w14:paraId="59B8DA8D" w14:textId="77777777" w:rsidR="001309FA" w:rsidRDefault="001309FA" w:rsidP="001309FA"/>
    <w:p w14:paraId="23A52FB0" w14:textId="77777777" w:rsidR="001309FA" w:rsidRDefault="001309FA" w:rsidP="001309FA">
      <w:pPr>
        <w:spacing w:after="360"/>
      </w:pPr>
      <w:r>
        <w:t xml:space="preserve">This screen asks if you’re a member of any of the regulatory bodies listed. </w:t>
      </w:r>
    </w:p>
    <w:p w14:paraId="13232BF6" w14:textId="77777777" w:rsidR="00295AEF" w:rsidRDefault="0028741B" w:rsidP="00295AEF">
      <w:r>
        <w:t>.</w:t>
      </w:r>
      <w:r w:rsidR="00295AEF">
        <w:t xml:space="preserve"> </w:t>
      </w:r>
    </w:p>
    <w:p w14:paraId="475A389C" w14:textId="77777777" w:rsidR="001309FA" w:rsidRDefault="001309FA" w:rsidP="00295AEF"/>
    <w:p w14:paraId="6B3A9402" w14:textId="77777777" w:rsidR="001309FA" w:rsidRDefault="001309FA" w:rsidP="00295AEF">
      <w:r>
        <w:rPr>
          <w:noProof/>
          <w:lang w:eastAsia="en-GB"/>
        </w:rPr>
        <w:drawing>
          <wp:inline distT="0" distB="0" distL="0" distR="0" wp14:anchorId="27D5A853" wp14:editId="4AA72F4D">
            <wp:extent cx="5731510" cy="5919470"/>
            <wp:effectExtent l="19050" t="19050" r="21590" b="24130"/>
            <wp:docPr id="151" name="Picture 151" descr="Screenshot of page asking for regulatory bod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1510" cy="5919470"/>
                    </a:xfrm>
                    <a:prstGeom prst="rect">
                      <a:avLst/>
                    </a:prstGeom>
                    <a:ln>
                      <a:solidFill>
                        <a:schemeClr val="tx1"/>
                      </a:solidFill>
                    </a:ln>
                  </pic:spPr>
                </pic:pic>
              </a:graphicData>
            </a:graphic>
          </wp:inline>
        </w:drawing>
      </w:r>
    </w:p>
    <w:p w14:paraId="414CFAAD" w14:textId="77777777" w:rsidR="00295AEF" w:rsidRDefault="00295AEF" w:rsidP="00B561C0"/>
    <w:p w14:paraId="413992B1" w14:textId="77777777" w:rsidR="007D5F2F" w:rsidRDefault="007D5F2F" w:rsidP="00B561C0"/>
    <w:p w14:paraId="58BD73F4" w14:textId="77777777" w:rsidR="00295AEF" w:rsidRDefault="00295AEF" w:rsidP="00B561C0"/>
    <w:p w14:paraId="771647CE" w14:textId="77777777" w:rsidR="00295AEF" w:rsidRDefault="00295AEF">
      <w:r>
        <w:br w:type="page"/>
      </w:r>
    </w:p>
    <w:p w14:paraId="2CCDA6D1" w14:textId="77777777" w:rsidR="00295AEF" w:rsidRDefault="00295AEF" w:rsidP="00295AEF">
      <w:r>
        <w:t xml:space="preserve">Selecting one of the </w:t>
      </w:r>
      <w:r w:rsidR="0028741B">
        <w:t xml:space="preserve">regulatory </w:t>
      </w:r>
      <w:r>
        <w:t>bodies will present</w:t>
      </w:r>
      <w:r w:rsidR="006C15C1">
        <w:t xml:space="preserve"> a field for you to enter your regulatory b</w:t>
      </w:r>
      <w:r>
        <w:t xml:space="preserve">ody registration number. </w:t>
      </w:r>
    </w:p>
    <w:p w14:paraId="688578DD" w14:textId="77777777" w:rsidR="00892F98" w:rsidRDefault="00892F98" w:rsidP="00295AEF"/>
    <w:p w14:paraId="637AA76D" w14:textId="77777777" w:rsidR="007D5F2F" w:rsidRDefault="007D5F2F" w:rsidP="00B561C0"/>
    <w:p w14:paraId="7375E513" w14:textId="77777777" w:rsidR="007D5F2F" w:rsidRDefault="001309FA" w:rsidP="00B561C0">
      <w:r>
        <w:rPr>
          <w:noProof/>
          <w:lang w:eastAsia="en-GB"/>
        </w:rPr>
        <w:drawing>
          <wp:inline distT="0" distB="0" distL="0" distR="0" wp14:anchorId="0ACE6AD4" wp14:editId="2BE4EFEE">
            <wp:extent cx="5731510" cy="6109970"/>
            <wp:effectExtent l="19050" t="19050" r="21590" b="24130"/>
            <wp:docPr id="152" name="Picture 152" descr="Screenshot of page asking for further regulatory bod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6109970"/>
                    </a:xfrm>
                    <a:prstGeom prst="rect">
                      <a:avLst/>
                    </a:prstGeom>
                    <a:ln>
                      <a:solidFill>
                        <a:schemeClr val="tx1"/>
                      </a:solidFill>
                    </a:ln>
                  </pic:spPr>
                </pic:pic>
              </a:graphicData>
            </a:graphic>
          </wp:inline>
        </w:drawing>
      </w:r>
    </w:p>
    <w:p w14:paraId="0CE1FA00" w14:textId="77777777" w:rsidR="00750EE8" w:rsidRDefault="00750EE8" w:rsidP="00B561C0"/>
    <w:p w14:paraId="54407B49" w14:textId="77777777" w:rsidR="00750EE8" w:rsidRDefault="00750EE8">
      <w:r>
        <w:br w:type="page"/>
      </w:r>
    </w:p>
    <w:p w14:paraId="48C67C95" w14:textId="77777777" w:rsidR="00750EE8" w:rsidRDefault="00750EE8" w:rsidP="00750EE8">
      <w:pPr>
        <w:pStyle w:val="Heading2"/>
      </w:pPr>
      <w:bookmarkStart w:id="68" w:name="_Toc64023233"/>
      <w:r>
        <w:t>Review your application</w:t>
      </w:r>
      <w:bookmarkEnd w:id="68"/>
    </w:p>
    <w:p w14:paraId="01A62A89" w14:textId="77777777" w:rsidR="00750EE8" w:rsidRDefault="00750EE8" w:rsidP="00750EE8"/>
    <w:p w14:paraId="5EBA8B68" w14:textId="77777777" w:rsidR="00750EE8" w:rsidRDefault="00750EE8" w:rsidP="00750EE8">
      <w:r>
        <w:t xml:space="preserve">This screen gives you the opportunity to check your answers and make sure they are correct. If you need to change any of your details, change them at this stage by selecting the blue ‘change’ link at the right of the screen. </w:t>
      </w:r>
    </w:p>
    <w:p w14:paraId="3582F31E" w14:textId="77777777" w:rsidR="00750EE8" w:rsidRDefault="00750EE8" w:rsidP="00750EE8"/>
    <w:p w14:paraId="7BB59F22" w14:textId="77777777" w:rsidR="007D5F2F" w:rsidRDefault="007D5F2F" w:rsidP="00B561C0"/>
    <w:p w14:paraId="01A6E85F" w14:textId="77777777" w:rsidR="001309FA" w:rsidRDefault="001309FA" w:rsidP="00B561C0">
      <w:r w:rsidRPr="001309FA">
        <w:rPr>
          <w:noProof/>
          <w:lang w:eastAsia="en-GB"/>
        </w:rPr>
        <w:drawing>
          <wp:inline distT="0" distB="0" distL="0" distR="0" wp14:anchorId="08D537AF" wp14:editId="76C5ED38">
            <wp:extent cx="4800600" cy="6821485"/>
            <wp:effectExtent l="19050" t="19050" r="19050" b="17780"/>
            <wp:docPr id="153" name="Picture 153" descr="Screenshot of page where you can review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801247" cy="6822404"/>
                    </a:xfrm>
                    <a:prstGeom prst="rect">
                      <a:avLst/>
                    </a:prstGeom>
                    <a:ln>
                      <a:solidFill>
                        <a:schemeClr val="tx1"/>
                      </a:solidFill>
                    </a:ln>
                  </pic:spPr>
                </pic:pic>
              </a:graphicData>
            </a:graphic>
          </wp:inline>
        </w:drawing>
      </w:r>
    </w:p>
    <w:p w14:paraId="7B2D324A" w14:textId="77777777" w:rsidR="00750EE8" w:rsidRDefault="00750EE8" w:rsidP="00B561C0"/>
    <w:p w14:paraId="0FEF406A" w14:textId="77777777" w:rsidR="00750EE8" w:rsidRDefault="00750EE8">
      <w:r>
        <w:br w:type="page"/>
      </w:r>
    </w:p>
    <w:p w14:paraId="6886E75D" w14:textId="77777777" w:rsidR="00750EE8" w:rsidRDefault="00750EE8" w:rsidP="00750EE8">
      <w:pPr>
        <w:pStyle w:val="Heading2"/>
      </w:pPr>
      <w:bookmarkStart w:id="69" w:name="_Toc64023234"/>
      <w:r>
        <w:t>Declaration</w:t>
      </w:r>
      <w:bookmarkEnd w:id="69"/>
    </w:p>
    <w:p w14:paraId="1A66D838" w14:textId="77777777" w:rsidR="00750EE8" w:rsidRDefault="00750EE8" w:rsidP="00750EE8"/>
    <w:p w14:paraId="7681925D" w14:textId="77777777" w:rsidR="00750EE8" w:rsidRDefault="00750EE8" w:rsidP="00750EE8">
      <w:r>
        <w:t>This screen is the declaration. By selecting the checkbox you are declaring that the information you have given is complete and correct</w:t>
      </w:r>
      <w:r w:rsidR="0028741B">
        <w:t>, and you</w:t>
      </w:r>
      <w:r>
        <w:t xml:space="preserve"> understand that to knowingly make a false statement in this application is a criminal offence. You</w:t>
      </w:r>
      <w:r w:rsidR="0028741B">
        <w:t xml:space="preserve"> are declaring that you</w:t>
      </w:r>
      <w:r>
        <w:t xml:space="preserve"> will give any additional information that may be required to verify the information given and will immediately notify any changes to this information. </w:t>
      </w:r>
    </w:p>
    <w:p w14:paraId="63D8F890" w14:textId="77777777" w:rsidR="00750EE8" w:rsidRDefault="00750EE8" w:rsidP="00750EE8"/>
    <w:p w14:paraId="15C4930B" w14:textId="77777777" w:rsidR="00750EE8" w:rsidRDefault="00750EE8" w:rsidP="00750EE8">
      <w:r>
        <w:t xml:space="preserve">You need to select the checkbox before you can continue with the application. </w:t>
      </w:r>
    </w:p>
    <w:p w14:paraId="3149C199" w14:textId="77777777" w:rsidR="00892F98" w:rsidRDefault="00892F98" w:rsidP="00750EE8"/>
    <w:p w14:paraId="7594D1B0" w14:textId="77777777" w:rsidR="007D5F2F" w:rsidRDefault="007D5F2F" w:rsidP="00B561C0"/>
    <w:p w14:paraId="693D353C" w14:textId="77777777" w:rsidR="001309FA" w:rsidRDefault="001309FA" w:rsidP="00B561C0">
      <w:r>
        <w:rPr>
          <w:noProof/>
          <w:lang w:eastAsia="en-GB"/>
        </w:rPr>
        <w:drawing>
          <wp:inline distT="0" distB="0" distL="0" distR="0" wp14:anchorId="222A6379" wp14:editId="4F36E29C">
            <wp:extent cx="5731510" cy="5972810"/>
            <wp:effectExtent l="19050" t="19050" r="21590" b="27940"/>
            <wp:docPr id="154" name="Picture 154" descr="Screenshot of page asking for a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5972810"/>
                    </a:xfrm>
                    <a:prstGeom prst="rect">
                      <a:avLst/>
                    </a:prstGeom>
                    <a:ln>
                      <a:solidFill>
                        <a:schemeClr val="tx1"/>
                      </a:solidFill>
                    </a:ln>
                  </pic:spPr>
                </pic:pic>
              </a:graphicData>
            </a:graphic>
          </wp:inline>
        </w:drawing>
      </w:r>
    </w:p>
    <w:p w14:paraId="6C303901" w14:textId="77777777" w:rsidR="007D5F2F" w:rsidRDefault="007D5F2F" w:rsidP="00B561C0"/>
    <w:p w14:paraId="1107BF05" w14:textId="77777777" w:rsidR="007D5F2F" w:rsidRDefault="007D5F2F" w:rsidP="00B561C0"/>
    <w:p w14:paraId="7137ECC5" w14:textId="77777777" w:rsidR="007D5F2F" w:rsidRDefault="007D5F2F" w:rsidP="00B561C0"/>
    <w:p w14:paraId="09832620" w14:textId="77777777" w:rsidR="00750EE8" w:rsidRDefault="00750EE8" w:rsidP="00B561C0">
      <w:pPr>
        <w:rPr>
          <w:b/>
        </w:rPr>
      </w:pPr>
    </w:p>
    <w:p w14:paraId="075A441D" w14:textId="77777777" w:rsidR="0028741B" w:rsidRDefault="0028741B" w:rsidP="00B561C0">
      <w:pPr>
        <w:rPr>
          <w:b/>
        </w:rPr>
      </w:pPr>
    </w:p>
    <w:p w14:paraId="2CF3BFA3" w14:textId="77777777" w:rsidR="00004292" w:rsidRDefault="00004292" w:rsidP="00004292">
      <w:pPr>
        <w:pStyle w:val="Heading2"/>
      </w:pPr>
      <w:bookmarkStart w:id="70" w:name="_Toc64023235"/>
      <w:r>
        <w:t>Paying for this application</w:t>
      </w:r>
      <w:bookmarkEnd w:id="70"/>
      <w:r>
        <w:t xml:space="preserve"> </w:t>
      </w:r>
    </w:p>
    <w:p w14:paraId="1E0BA569" w14:textId="77777777" w:rsidR="00004292" w:rsidRDefault="00004292" w:rsidP="00004292"/>
    <w:p w14:paraId="3FD574C7" w14:textId="77777777" w:rsidR="00004292" w:rsidRDefault="00004292" w:rsidP="00004292">
      <w:pPr>
        <w:rPr>
          <w:noProof/>
          <w:lang w:eastAsia="en-GB"/>
        </w:rPr>
      </w:pPr>
      <w:r>
        <w:t>You will be taken to this screen if your organisation selected the option where you are responsible for paying for the application by card.</w:t>
      </w:r>
      <w:r>
        <w:rPr>
          <w:noProof/>
          <w:lang w:eastAsia="en-GB"/>
        </w:rPr>
        <w:t xml:space="preserve"> If not, you will be directed to the page - </w:t>
      </w:r>
      <w:hyperlink w:anchor="_Thank_you_for_2" w:history="1">
        <w:r w:rsidRPr="00EB03E0">
          <w:rPr>
            <w:rStyle w:val="Hyperlink"/>
          </w:rPr>
          <w:t>Thank you for starting this application</w:t>
        </w:r>
      </w:hyperlink>
    </w:p>
    <w:p w14:paraId="7AEDC2A4" w14:textId="77777777" w:rsidR="00004292" w:rsidRDefault="00004292" w:rsidP="00004292">
      <w:pPr>
        <w:rPr>
          <w:noProof/>
          <w:lang w:eastAsia="en-GB"/>
        </w:rPr>
      </w:pPr>
      <w:r>
        <w:rPr>
          <w:noProof/>
          <w:lang w:eastAsia="en-GB"/>
        </w:rPr>
        <w:t xml:space="preserve"> </w:t>
      </w:r>
      <w:r>
        <w:t xml:space="preserve"> </w:t>
      </w:r>
    </w:p>
    <w:p w14:paraId="0E51114E" w14:textId="77777777" w:rsidR="00004292" w:rsidRDefault="00004292">
      <w:r>
        <w:t xml:space="preserve">This screen explains </w:t>
      </w:r>
      <w:r w:rsidR="00264CF7">
        <w:t xml:space="preserve">that </w:t>
      </w:r>
      <w:r>
        <w:t xml:space="preserve">payment will be taken through GOV.UK Pay and also </w:t>
      </w:r>
      <w:r w:rsidR="00264CF7">
        <w:t xml:space="preserve">has a link to further information on </w:t>
      </w:r>
      <w:r>
        <w:t>refund</w:t>
      </w:r>
      <w:r w:rsidR="00264CF7">
        <w:t>s</w:t>
      </w:r>
      <w:r>
        <w:t xml:space="preserve">. Selecting </w:t>
      </w:r>
      <w:r w:rsidR="00264CF7">
        <w:t>‘</w:t>
      </w:r>
      <w:r>
        <w:t>continue</w:t>
      </w:r>
      <w:r w:rsidR="00264CF7">
        <w:t>’</w:t>
      </w:r>
      <w:r>
        <w:t xml:space="preserve"> will take you to the GOV.UK pay screen. </w:t>
      </w:r>
    </w:p>
    <w:p w14:paraId="57119D66" w14:textId="77777777" w:rsidR="00892F98" w:rsidRDefault="00892F98"/>
    <w:p w14:paraId="59D03782" w14:textId="77777777" w:rsidR="001309FA" w:rsidRDefault="001309FA"/>
    <w:p w14:paraId="23EE4DD2" w14:textId="77777777" w:rsidR="001309FA" w:rsidRDefault="001309FA">
      <w:r w:rsidRPr="001309FA">
        <w:rPr>
          <w:noProof/>
          <w:lang w:eastAsia="en-GB"/>
        </w:rPr>
        <w:drawing>
          <wp:inline distT="0" distB="0" distL="0" distR="0" wp14:anchorId="07A069B8" wp14:editId="300472AA">
            <wp:extent cx="5731510" cy="5955030"/>
            <wp:effectExtent l="19050" t="19050" r="21590" b="26670"/>
            <wp:docPr id="156" name="Picture 156" descr="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31510" cy="5955030"/>
                    </a:xfrm>
                    <a:prstGeom prst="rect">
                      <a:avLst/>
                    </a:prstGeom>
                    <a:ln>
                      <a:solidFill>
                        <a:schemeClr val="tx1"/>
                      </a:solidFill>
                    </a:ln>
                  </pic:spPr>
                </pic:pic>
              </a:graphicData>
            </a:graphic>
          </wp:inline>
        </w:drawing>
      </w:r>
    </w:p>
    <w:p w14:paraId="082C31BB" w14:textId="77777777" w:rsidR="00004292" w:rsidRDefault="00004292"/>
    <w:p w14:paraId="227C8E81" w14:textId="77777777" w:rsidR="00004292" w:rsidRDefault="00004292">
      <w:pPr>
        <w:rPr>
          <w:b/>
          <w:kern w:val="24"/>
        </w:rPr>
      </w:pPr>
    </w:p>
    <w:p w14:paraId="1F73ADDA" w14:textId="77777777" w:rsidR="00004292" w:rsidRDefault="00004292" w:rsidP="00004292">
      <w:r>
        <w:br w:type="page"/>
      </w:r>
      <w:r w:rsidRPr="00367FC3">
        <w:t>This screen is where you will enter you card details.</w:t>
      </w:r>
    </w:p>
    <w:p w14:paraId="33E14682" w14:textId="77777777" w:rsidR="00004292" w:rsidRDefault="00004292" w:rsidP="00004292"/>
    <w:p w14:paraId="645AB98C" w14:textId="77777777" w:rsidR="00004292" w:rsidRDefault="00004292" w:rsidP="00004292">
      <w:r>
        <w:rPr>
          <w:noProof/>
          <w:lang w:eastAsia="en-GB"/>
        </w:rPr>
        <w:drawing>
          <wp:inline distT="0" distB="0" distL="0" distR="0" wp14:anchorId="35AFADCA" wp14:editId="2FAAE38B">
            <wp:extent cx="4791075" cy="8124825"/>
            <wp:effectExtent l="19050" t="19050" r="28575" b="28575"/>
            <wp:docPr id="77" name="Picture 77" descr="page shows gov.uk p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91075" cy="8124825"/>
                    </a:xfrm>
                    <a:prstGeom prst="rect">
                      <a:avLst/>
                    </a:prstGeom>
                    <a:ln>
                      <a:solidFill>
                        <a:schemeClr val="tx1"/>
                      </a:solidFill>
                    </a:ln>
                  </pic:spPr>
                </pic:pic>
              </a:graphicData>
            </a:graphic>
          </wp:inline>
        </w:drawing>
      </w:r>
    </w:p>
    <w:p w14:paraId="078D2547" w14:textId="77777777" w:rsidR="00004292" w:rsidRDefault="00004292" w:rsidP="00004292">
      <w:r>
        <w:br w:type="page"/>
      </w:r>
    </w:p>
    <w:p w14:paraId="4CDBBA1B" w14:textId="77777777" w:rsidR="00004292" w:rsidRPr="00367FC3" w:rsidRDefault="00004292" w:rsidP="00004292">
      <w:r w:rsidRPr="00367FC3">
        <w:t>This screen asks you to confirm your payment. Select ‘Confirm payment’ to complete application and payment.</w:t>
      </w:r>
    </w:p>
    <w:p w14:paraId="247F892F" w14:textId="77777777" w:rsidR="00004292" w:rsidRDefault="00004292" w:rsidP="00004292"/>
    <w:p w14:paraId="4BBE8EB7" w14:textId="77777777" w:rsidR="00004292" w:rsidRDefault="00004292" w:rsidP="00004292">
      <w:r>
        <w:rPr>
          <w:noProof/>
          <w:lang w:eastAsia="en-GB"/>
        </w:rPr>
        <w:drawing>
          <wp:inline distT="0" distB="0" distL="0" distR="0" wp14:anchorId="49E81813" wp14:editId="67F05CCD">
            <wp:extent cx="4243449" cy="2535824"/>
            <wp:effectExtent l="19050" t="19050" r="24130" b="17145"/>
            <wp:docPr id="78" name="Picture 78" descr="CONFIRM YOUR PAYMENT SCRE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45859" cy="2537264"/>
                    </a:xfrm>
                    <a:prstGeom prst="rect">
                      <a:avLst/>
                    </a:prstGeom>
                    <a:ln>
                      <a:solidFill>
                        <a:schemeClr val="tx1"/>
                      </a:solidFill>
                    </a:ln>
                  </pic:spPr>
                </pic:pic>
              </a:graphicData>
            </a:graphic>
          </wp:inline>
        </w:drawing>
      </w:r>
    </w:p>
    <w:p w14:paraId="6875D69F" w14:textId="77777777" w:rsidR="00004292" w:rsidRDefault="00004292" w:rsidP="00004292"/>
    <w:p w14:paraId="0BB7914B" w14:textId="77777777" w:rsidR="00892F98" w:rsidRDefault="00892F98" w:rsidP="00004292"/>
    <w:p w14:paraId="1C4DA392" w14:textId="77777777" w:rsidR="00004292" w:rsidRDefault="00004292" w:rsidP="00004292">
      <w:r w:rsidRPr="004E6D1C">
        <w:t xml:space="preserve">Upon successful payment you will receive a notification to the email address </w:t>
      </w:r>
      <w:r w:rsidR="00264CF7">
        <w:t>entered</w:t>
      </w:r>
      <w:r w:rsidR="00264CF7" w:rsidRPr="004E6D1C">
        <w:t xml:space="preserve"> </w:t>
      </w:r>
      <w:r w:rsidRPr="004E6D1C">
        <w:t>on the Disclosure Scotland payment screen.</w:t>
      </w:r>
    </w:p>
    <w:p w14:paraId="6988C9CA" w14:textId="77777777" w:rsidR="00004292" w:rsidRDefault="00004292" w:rsidP="00004292"/>
    <w:p w14:paraId="3FB23B9A" w14:textId="77777777" w:rsidR="00004292" w:rsidRDefault="00004292" w:rsidP="009F6007">
      <w:r w:rsidRPr="004E6D1C">
        <w:rPr>
          <w:noProof/>
          <w:lang w:eastAsia="en-GB"/>
        </w:rPr>
        <w:drawing>
          <wp:inline distT="0" distB="0" distL="0" distR="0" wp14:anchorId="0B2524C1" wp14:editId="2AFFB264">
            <wp:extent cx="4232675" cy="4692238"/>
            <wp:effectExtent l="19050" t="19050" r="15875" b="133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244855" cy="4705741"/>
                    </a:xfrm>
                    <a:prstGeom prst="rect">
                      <a:avLst/>
                    </a:prstGeom>
                    <a:ln>
                      <a:solidFill>
                        <a:schemeClr val="tx1"/>
                      </a:solidFill>
                    </a:ln>
                  </pic:spPr>
                </pic:pic>
              </a:graphicData>
            </a:graphic>
          </wp:inline>
        </w:drawing>
      </w:r>
      <w:bookmarkStart w:id="71" w:name="_Thank_you_for_2"/>
      <w:bookmarkEnd w:id="71"/>
    </w:p>
    <w:p w14:paraId="33A54808" w14:textId="77777777" w:rsidR="00750EE8" w:rsidRDefault="00750EE8" w:rsidP="00750EE8">
      <w:pPr>
        <w:pStyle w:val="Heading2"/>
      </w:pPr>
      <w:bookmarkStart w:id="72" w:name="_Toc64023236"/>
      <w:r>
        <w:t>Thank you for your application</w:t>
      </w:r>
      <w:bookmarkEnd w:id="72"/>
      <w:r>
        <w:t xml:space="preserve"> </w:t>
      </w:r>
    </w:p>
    <w:p w14:paraId="66C92083" w14:textId="77777777" w:rsidR="00750EE8" w:rsidRDefault="00750EE8" w:rsidP="00750EE8"/>
    <w:p w14:paraId="4CF137FA" w14:textId="77777777" w:rsidR="00750EE8" w:rsidRDefault="00750EE8" w:rsidP="00750EE8">
      <w:r>
        <w:t xml:space="preserve">This is your confirmation screen. </w:t>
      </w:r>
      <w:r w:rsidR="0028741B">
        <w:t>It lets you know you</w:t>
      </w:r>
      <w:r>
        <w:t xml:space="preserve"> have successfully submitted your application to Disclosure Scotland. </w:t>
      </w:r>
    </w:p>
    <w:p w14:paraId="5CFD4B5C" w14:textId="77777777" w:rsidR="00750EE8" w:rsidRDefault="00750EE8" w:rsidP="00750EE8"/>
    <w:p w14:paraId="7C40E495" w14:textId="77777777" w:rsidR="00750EE8" w:rsidRDefault="0028741B" w:rsidP="00750EE8">
      <w:r>
        <w:t xml:space="preserve">It </w:t>
      </w:r>
      <w:r w:rsidR="00750EE8">
        <w:t xml:space="preserve">will show your unique reference number relating to your application. Please take a note of the reference number as this may be needed in the future.  </w:t>
      </w:r>
    </w:p>
    <w:p w14:paraId="608E1200" w14:textId="77777777" w:rsidR="00750EE8" w:rsidRDefault="00750EE8" w:rsidP="00750EE8"/>
    <w:p w14:paraId="45557D2A" w14:textId="77777777" w:rsidR="00750EE8" w:rsidRDefault="00750EE8" w:rsidP="00DA475B">
      <w:pPr>
        <w:spacing w:after="360"/>
      </w:pPr>
      <w:r>
        <w:t xml:space="preserve">It also explains what happens next and provides you with contact details for Disclosure Scotland. </w:t>
      </w:r>
    </w:p>
    <w:p w14:paraId="7BAF9510" w14:textId="77777777" w:rsidR="00004292" w:rsidRDefault="00004292" w:rsidP="00004292">
      <w:r w:rsidRPr="00367FC3">
        <w:t>There is an opportunity for you to provide feedback on the service.</w:t>
      </w:r>
    </w:p>
    <w:p w14:paraId="19F67ABB" w14:textId="77777777" w:rsidR="00892F98" w:rsidRDefault="00892F98" w:rsidP="00004292"/>
    <w:p w14:paraId="1FCF0B69" w14:textId="77777777" w:rsidR="00750EE8" w:rsidRPr="00750EE8" w:rsidRDefault="00750EE8" w:rsidP="00B561C0">
      <w:pPr>
        <w:rPr>
          <w:b/>
        </w:rPr>
      </w:pPr>
    </w:p>
    <w:p w14:paraId="64F58CD0" w14:textId="77777777" w:rsidR="007D5F2F" w:rsidRPr="0054409D" w:rsidRDefault="001309FA" w:rsidP="00B561C0">
      <w:r>
        <w:rPr>
          <w:noProof/>
          <w:lang w:eastAsia="en-GB"/>
        </w:rPr>
        <w:drawing>
          <wp:inline distT="0" distB="0" distL="0" distR="0" wp14:anchorId="2E6B7B99" wp14:editId="6C716B2E">
            <wp:extent cx="5731510" cy="6252210"/>
            <wp:effectExtent l="19050" t="19050" r="21590" b="1524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31510" cy="6252210"/>
                    </a:xfrm>
                    <a:prstGeom prst="rect">
                      <a:avLst/>
                    </a:prstGeom>
                    <a:ln>
                      <a:solidFill>
                        <a:schemeClr val="tx1"/>
                      </a:solidFill>
                    </a:ln>
                  </pic:spPr>
                </pic:pic>
              </a:graphicData>
            </a:graphic>
          </wp:inline>
        </w:drawing>
      </w:r>
    </w:p>
    <w:sectPr w:rsidR="007D5F2F" w:rsidRPr="0054409D" w:rsidSect="00B561C0">
      <w:headerReference w:type="default" r:id="rId92"/>
      <w:footerReference w:type="default" r:id="rId93"/>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1F5AD" w14:textId="77777777" w:rsidR="00661F07" w:rsidRDefault="00661F07" w:rsidP="002C7B00">
      <w:r>
        <w:separator/>
      </w:r>
    </w:p>
  </w:endnote>
  <w:endnote w:type="continuationSeparator" w:id="0">
    <w:p w14:paraId="54D342BF" w14:textId="77777777" w:rsidR="00661F07" w:rsidRDefault="00661F07" w:rsidP="002C7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5632999"/>
      <w:docPartObj>
        <w:docPartGallery w:val="Page Numbers (Bottom of Page)"/>
        <w:docPartUnique/>
      </w:docPartObj>
    </w:sdtPr>
    <w:sdtEndPr>
      <w:rPr>
        <w:noProof/>
      </w:rPr>
    </w:sdtEndPr>
    <w:sdtContent>
      <w:p w14:paraId="7C21AFD9" w14:textId="77777777" w:rsidR="00D047A6" w:rsidRDefault="00D047A6">
        <w:pPr>
          <w:pStyle w:val="Footer"/>
          <w:jc w:val="right"/>
        </w:pPr>
        <w:r>
          <w:fldChar w:fldCharType="begin"/>
        </w:r>
        <w:r>
          <w:instrText xml:space="preserve"> PAGE   \* MERGEFORMAT </w:instrText>
        </w:r>
        <w:r>
          <w:fldChar w:fldCharType="separate"/>
        </w:r>
        <w:r w:rsidR="00896B56">
          <w:rPr>
            <w:noProof/>
          </w:rPr>
          <w:t>1</w:t>
        </w:r>
        <w:r>
          <w:rPr>
            <w:noProof/>
          </w:rPr>
          <w:fldChar w:fldCharType="end"/>
        </w:r>
      </w:p>
    </w:sdtContent>
  </w:sdt>
  <w:p w14:paraId="33640B4C" w14:textId="77777777" w:rsidR="00D047A6" w:rsidRDefault="00D047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7FFEF" w14:textId="77777777" w:rsidR="00661F07" w:rsidRDefault="00661F07" w:rsidP="002C7B00">
      <w:r>
        <w:separator/>
      </w:r>
    </w:p>
  </w:footnote>
  <w:footnote w:type="continuationSeparator" w:id="0">
    <w:p w14:paraId="6AAF0729" w14:textId="77777777" w:rsidR="00661F07" w:rsidRDefault="00661F07" w:rsidP="002C7B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537D6" w14:textId="77777777" w:rsidR="00D047A6" w:rsidRDefault="00D047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B8D2CB1A"/>
    <w:lvl w:ilvl="0">
      <w:start w:val="1"/>
      <w:numFmt w:val="decimal"/>
      <w:pStyle w:val="Heading1"/>
      <w:lvlText w:val="%1."/>
      <w:legacy w:legacy="1" w:legacySpace="288" w:legacyIndent="720"/>
      <w:lvlJc w:val="left"/>
    </w:lvl>
    <w:lvl w:ilvl="1">
      <w:start w:val="1"/>
      <w:numFmt w:val="decimal"/>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38D6976"/>
    <w:multiLevelType w:val="hybridMultilevel"/>
    <w:tmpl w:val="5D04F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5F0A78"/>
    <w:multiLevelType w:val="hybridMultilevel"/>
    <w:tmpl w:val="58983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0175E3"/>
    <w:multiLevelType w:val="hybridMultilevel"/>
    <w:tmpl w:val="9B36E73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num w:numId="1" w16cid:durableId="553080084">
    <w:abstractNumId w:val="4"/>
  </w:num>
  <w:num w:numId="2" w16cid:durableId="1910965073">
    <w:abstractNumId w:val="0"/>
  </w:num>
  <w:num w:numId="3" w16cid:durableId="1611821026">
    <w:abstractNumId w:val="0"/>
  </w:num>
  <w:num w:numId="4" w16cid:durableId="2064792834">
    <w:abstractNumId w:val="0"/>
  </w:num>
  <w:num w:numId="5" w16cid:durableId="409233248">
    <w:abstractNumId w:val="4"/>
  </w:num>
  <w:num w:numId="6" w16cid:durableId="1138188586">
    <w:abstractNumId w:val="0"/>
  </w:num>
  <w:num w:numId="7" w16cid:durableId="749280038">
    <w:abstractNumId w:val="3"/>
  </w:num>
  <w:num w:numId="8" w16cid:durableId="1833064315">
    <w:abstractNumId w:val="2"/>
  </w:num>
  <w:num w:numId="9" w16cid:durableId="12971776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BDB"/>
    <w:rsid w:val="00004292"/>
    <w:rsid w:val="00027C27"/>
    <w:rsid w:val="000629C9"/>
    <w:rsid w:val="000C0CF4"/>
    <w:rsid w:val="000D3D13"/>
    <w:rsid w:val="001309FA"/>
    <w:rsid w:val="0013738E"/>
    <w:rsid w:val="00141BCF"/>
    <w:rsid w:val="00162117"/>
    <w:rsid w:val="00187B79"/>
    <w:rsid w:val="001A0D6F"/>
    <w:rsid w:val="00203153"/>
    <w:rsid w:val="00264CF7"/>
    <w:rsid w:val="00277BDB"/>
    <w:rsid w:val="00281579"/>
    <w:rsid w:val="0028741B"/>
    <w:rsid w:val="00295AEF"/>
    <w:rsid w:val="002A0E9D"/>
    <w:rsid w:val="002C7B00"/>
    <w:rsid w:val="00306116"/>
    <w:rsid w:val="00306C61"/>
    <w:rsid w:val="00307F48"/>
    <w:rsid w:val="0031667C"/>
    <w:rsid w:val="0037582B"/>
    <w:rsid w:val="003C25D9"/>
    <w:rsid w:val="004225B4"/>
    <w:rsid w:val="004D5970"/>
    <w:rsid w:val="004F667F"/>
    <w:rsid w:val="0054409D"/>
    <w:rsid w:val="005A507A"/>
    <w:rsid w:val="005B3C69"/>
    <w:rsid w:val="00661F07"/>
    <w:rsid w:val="006701C7"/>
    <w:rsid w:val="00683226"/>
    <w:rsid w:val="00693AE4"/>
    <w:rsid w:val="006C15C1"/>
    <w:rsid w:val="00750EE8"/>
    <w:rsid w:val="0076143E"/>
    <w:rsid w:val="007740E9"/>
    <w:rsid w:val="007A65B9"/>
    <w:rsid w:val="007B5528"/>
    <w:rsid w:val="007D5F2F"/>
    <w:rsid w:val="0084373D"/>
    <w:rsid w:val="00857548"/>
    <w:rsid w:val="00892959"/>
    <w:rsid w:val="00892F98"/>
    <w:rsid w:val="00896B56"/>
    <w:rsid w:val="008C7B5B"/>
    <w:rsid w:val="00940782"/>
    <w:rsid w:val="009B7615"/>
    <w:rsid w:val="009F1B81"/>
    <w:rsid w:val="009F6007"/>
    <w:rsid w:val="00A14EB4"/>
    <w:rsid w:val="00A3249A"/>
    <w:rsid w:val="00A44778"/>
    <w:rsid w:val="00AD3769"/>
    <w:rsid w:val="00B06F99"/>
    <w:rsid w:val="00B51BDC"/>
    <w:rsid w:val="00B532B6"/>
    <w:rsid w:val="00B561C0"/>
    <w:rsid w:val="00B73193"/>
    <w:rsid w:val="00B773CE"/>
    <w:rsid w:val="00B7780D"/>
    <w:rsid w:val="00BC4C88"/>
    <w:rsid w:val="00C02E3E"/>
    <w:rsid w:val="00C07C6A"/>
    <w:rsid w:val="00C1210C"/>
    <w:rsid w:val="00C57098"/>
    <w:rsid w:val="00C91823"/>
    <w:rsid w:val="00CA74E2"/>
    <w:rsid w:val="00CC4BC3"/>
    <w:rsid w:val="00CC6F9B"/>
    <w:rsid w:val="00CD0C72"/>
    <w:rsid w:val="00D008AB"/>
    <w:rsid w:val="00D047A6"/>
    <w:rsid w:val="00DA475B"/>
    <w:rsid w:val="00DA4F6A"/>
    <w:rsid w:val="00DD608E"/>
    <w:rsid w:val="00DE73F8"/>
    <w:rsid w:val="00DF1870"/>
    <w:rsid w:val="00DF2631"/>
    <w:rsid w:val="00E03654"/>
    <w:rsid w:val="00E6041F"/>
    <w:rsid w:val="00F766B8"/>
    <w:rsid w:val="00FA4BC1"/>
    <w:rsid w:val="00FC3F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4D898"/>
  <w15:chartTrackingRefBased/>
  <w15:docId w15:val="{9B2DDBC1-53A8-4A07-9CFC-357C5B13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3CE"/>
    <w:rPr>
      <w:rFonts w:ascii="Arial" w:hAnsi="Arial" w:cs="Times New Roman"/>
      <w:sz w:val="24"/>
      <w:szCs w:val="20"/>
    </w:rPr>
  </w:style>
  <w:style w:type="paragraph" w:styleId="Heading1">
    <w:name w:val="heading 1"/>
    <w:aliases w:val="Outline1"/>
    <w:basedOn w:val="Normal"/>
    <w:next w:val="Normal"/>
    <w:link w:val="Heading1Char"/>
    <w:qFormat/>
    <w:rsid w:val="000629C9"/>
    <w:pPr>
      <w:numPr>
        <w:numId w:val="6"/>
      </w:numPr>
      <w:outlineLvl w:val="0"/>
    </w:pPr>
    <w:rPr>
      <w:b/>
      <w:kern w:val="24"/>
    </w:rPr>
  </w:style>
  <w:style w:type="paragraph" w:styleId="Heading2">
    <w:name w:val="heading 2"/>
    <w:aliases w:val="Outline2"/>
    <w:basedOn w:val="Normal"/>
    <w:next w:val="Normal"/>
    <w:link w:val="Heading2Char"/>
    <w:qFormat/>
    <w:rsid w:val="000629C9"/>
    <w:pPr>
      <w:outlineLvl w:val="1"/>
    </w:pPr>
    <w:rPr>
      <w:b/>
      <w:kern w:val="24"/>
    </w:rPr>
  </w:style>
  <w:style w:type="paragraph" w:styleId="Heading3">
    <w:name w:val="heading 3"/>
    <w:aliases w:val="Outline3"/>
    <w:basedOn w:val="Normal"/>
    <w:next w:val="Normal"/>
    <w:link w:val="Heading3Char"/>
    <w:qFormat/>
    <w:rsid w:val="00B773CE"/>
    <w:pPr>
      <w:numPr>
        <w:ilvl w:val="2"/>
        <w:numId w:val="6"/>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0629C9"/>
    <w:rPr>
      <w:rFonts w:ascii="Arial" w:hAnsi="Arial" w:cs="Times New Roman"/>
      <w:b/>
      <w:kern w:val="24"/>
      <w:sz w:val="24"/>
      <w:szCs w:val="20"/>
    </w:rPr>
  </w:style>
  <w:style w:type="character" w:customStyle="1" w:styleId="Heading2Char">
    <w:name w:val="Heading 2 Char"/>
    <w:aliases w:val="Outline2 Char"/>
    <w:basedOn w:val="DefaultParagraphFont"/>
    <w:link w:val="Heading2"/>
    <w:rsid w:val="000629C9"/>
    <w:rPr>
      <w:rFonts w:ascii="Arial" w:hAnsi="Arial" w:cs="Times New Roman"/>
      <w:b/>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styleId="ListParagraph">
    <w:name w:val="List Paragraph"/>
    <w:basedOn w:val="Normal"/>
    <w:uiPriority w:val="34"/>
    <w:qFormat/>
    <w:rsid w:val="00277BDB"/>
    <w:pPr>
      <w:ind w:left="720"/>
      <w:contextualSpacing/>
    </w:pPr>
  </w:style>
  <w:style w:type="paragraph" w:styleId="TOCHeading">
    <w:name w:val="TOC Heading"/>
    <w:basedOn w:val="Heading1"/>
    <w:next w:val="Normal"/>
    <w:uiPriority w:val="39"/>
    <w:unhideWhenUsed/>
    <w:qFormat/>
    <w:rsid w:val="000629C9"/>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kern w:val="0"/>
      <w:sz w:val="32"/>
      <w:szCs w:val="32"/>
      <w:lang w:val="en-US"/>
    </w:rPr>
  </w:style>
  <w:style w:type="paragraph" w:styleId="TOC1">
    <w:name w:val="toc 1"/>
    <w:basedOn w:val="Normal"/>
    <w:next w:val="Normal"/>
    <w:autoRedefine/>
    <w:uiPriority w:val="39"/>
    <w:unhideWhenUsed/>
    <w:rsid w:val="000629C9"/>
    <w:pPr>
      <w:spacing w:after="100"/>
    </w:pPr>
  </w:style>
  <w:style w:type="paragraph" w:styleId="TOC2">
    <w:name w:val="toc 2"/>
    <w:basedOn w:val="Normal"/>
    <w:next w:val="Normal"/>
    <w:autoRedefine/>
    <w:uiPriority w:val="39"/>
    <w:unhideWhenUsed/>
    <w:rsid w:val="000629C9"/>
    <w:pPr>
      <w:spacing w:after="100"/>
      <w:ind w:left="240"/>
    </w:pPr>
  </w:style>
  <w:style w:type="character" w:styleId="Hyperlink">
    <w:name w:val="Hyperlink"/>
    <w:basedOn w:val="DefaultParagraphFont"/>
    <w:uiPriority w:val="99"/>
    <w:unhideWhenUsed/>
    <w:rsid w:val="000629C9"/>
    <w:rPr>
      <w:color w:val="0563C1" w:themeColor="hyperlink"/>
      <w:u w:val="single"/>
    </w:rPr>
  </w:style>
  <w:style w:type="paragraph" w:styleId="BalloonText">
    <w:name w:val="Balloon Text"/>
    <w:basedOn w:val="Normal"/>
    <w:link w:val="BalloonTextChar"/>
    <w:uiPriority w:val="99"/>
    <w:semiHidden/>
    <w:unhideWhenUsed/>
    <w:rsid w:val="001373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38E"/>
    <w:rPr>
      <w:rFonts w:ascii="Segoe UI" w:hAnsi="Segoe UI" w:cs="Segoe UI"/>
      <w:sz w:val="18"/>
      <w:szCs w:val="18"/>
    </w:rPr>
  </w:style>
  <w:style w:type="character" w:styleId="CommentReference">
    <w:name w:val="annotation reference"/>
    <w:basedOn w:val="DefaultParagraphFont"/>
    <w:uiPriority w:val="99"/>
    <w:semiHidden/>
    <w:unhideWhenUsed/>
    <w:rsid w:val="00892F98"/>
    <w:rPr>
      <w:sz w:val="16"/>
      <w:szCs w:val="16"/>
    </w:rPr>
  </w:style>
  <w:style w:type="paragraph" w:styleId="CommentText">
    <w:name w:val="annotation text"/>
    <w:basedOn w:val="Normal"/>
    <w:link w:val="CommentTextChar"/>
    <w:uiPriority w:val="99"/>
    <w:semiHidden/>
    <w:unhideWhenUsed/>
    <w:rsid w:val="00892F98"/>
    <w:rPr>
      <w:sz w:val="20"/>
    </w:rPr>
  </w:style>
  <w:style w:type="character" w:customStyle="1" w:styleId="CommentTextChar">
    <w:name w:val="Comment Text Char"/>
    <w:basedOn w:val="DefaultParagraphFont"/>
    <w:link w:val="CommentText"/>
    <w:uiPriority w:val="99"/>
    <w:semiHidden/>
    <w:rsid w:val="00892F98"/>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892F98"/>
    <w:rPr>
      <w:b/>
      <w:bCs/>
    </w:rPr>
  </w:style>
  <w:style w:type="character" w:customStyle="1" w:styleId="CommentSubjectChar">
    <w:name w:val="Comment Subject Char"/>
    <w:basedOn w:val="CommentTextChar"/>
    <w:link w:val="CommentSubject"/>
    <w:uiPriority w:val="99"/>
    <w:semiHidden/>
    <w:rsid w:val="00892F98"/>
    <w:rPr>
      <w:rFonts w:ascii="Arial" w:hAnsi="Arial" w:cs="Times New Roman"/>
      <w:b/>
      <w:bCs/>
      <w:sz w:val="20"/>
      <w:szCs w:val="20"/>
    </w:rPr>
  </w:style>
  <w:style w:type="character" w:styleId="FollowedHyperlink">
    <w:name w:val="FollowedHyperlink"/>
    <w:basedOn w:val="DefaultParagraphFont"/>
    <w:uiPriority w:val="99"/>
    <w:semiHidden/>
    <w:unhideWhenUsed/>
    <w:rsid w:val="00892F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53D26341A57B383EE0540010E0463CCA" version="1.0.0">
  <systemFields>
    <field name="Objective-Id">
      <value order="0">A30741583</value>
    </field>
    <field name="Objective-Title">
      <value order="0">DS - Business Change - PVG Online - Applicant Guide November 2020</value>
    </field>
    <field name="Objective-Description">
      <value order="0">Applicant guide for PVG Online application. Created and approved November 2020.</value>
    </field>
    <field name="Objective-CreationStamp">
      <value order="0">2020-11-09T13:44:39Z</value>
    </field>
    <field name="Objective-IsApproved">
      <value order="0">false</value>
    </field>
    <field name="Objective-IsPublished">
      <value order="0">true</value>
    </field>
    <field name="Objective-DatePublished">
      <value order="0">2021-02-12T11:53:03Z</value>
    </field>
    <field name="Objective-ModificationStamp">
      <value order="0">2021-02-12T11:53:03Z</value>
    </field>
    <field name="Objective-Owner">
      <value order="0">York, Nikola N (N199936)</value>
    </field>
    <field name="Objective-Path">
      <value order="0">Objective Global Folder:SG File Plan:Administration:Corporate strategy:Strategy and change:Corporate strategy: Strategy and change:Disclosure Scotland: Business Change: Change Proposals: 2020-2025</value>
    </field>
    <field name="Objective-Parent">
      <value order="0">Disclosure Scotland: Business Change: Change Proposals: 2020-2025</value>
    </field>
    <field name="Objective-State">
      <value order="0">Published</value>
    </field>
    <field name="Objective-VersionId">
      <value order="0">vA46704175</value>
    </field>
    <field name="Objective-Version">
      <value order="0">10.0</value>
    </field>
    <field name="Objective-VersionNumber">
      <value order="0">12</value>
    </field>
    <field name="Objective-VersionComment">
      <value order="0"/>
    </field>
    <field name="Objective-FileNumber">
      <value order="0">PROJ/40129</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1.xml><?xml version="1.0" encoding="utf-8"?>
<ds:datastoreItem xmlns:ds="http://schemas.openxmlformats.org/officeDocument/2006/customXml" ds:itemID="{58EFCC22-EAA3-4D7F-9637-0BE7078F4544}">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3640</Words>
  <Characters>20749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24341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n199936</dc:creator>
  <cp:keywords/>
  <dc:description/>
  <cp:lastModifiedBy>Megan Rodgers</cp:lastModifiedBy>
  <cp:revision>2</cp:revision>
  <dcterms:created xsi:type="dcterms:W3CDTF">2023-05-12T19:52:00Z</dcterms:created>
  <dcterms:modified xsi:type="dcterms:W3CDTF">2023-05-12T19:52:00Z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A30741583</vt:lpwstr>
  </property>
  <property fmtid="{D5CDD505-2E9C-101B-9397-08002B2CF9AE}" pid="4" name="Objective-Title">
    <vt:lpwstr>DS - Business Change - PVG Online - Applicant Guide November 2020</vt:lpwstr>
  </property>
  <property fmtid="{D5CDD505-2E9C-101B-9397-08002B2CF9AE}" pid="5" name="Objective-Description">
    <vt:lpwstr>Applicant guide for PVG Online application. Created and approved November 2020.</vt:lpwstr>
  </property>
  <property fmtid="{D5CDD505-2E9C-101B-9397-08002B2CF9AE}" pid="6" name="Objective-CreationStamp">
    <vt:filetime>2020-11-09T13:44:39Z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2021-02-12T11:53:03Z</vt:filetime>
  </property>
  <property fmtid="{D5CDD505-2E9C-101B-9397-08002B2CF9AE}" pid="10" name="Objective-ModificationStamp">
    <vt:filetime>2021-02-12T11:53:03Z</vt:filetime>
  </property>
  <property fmtid="{D5CDD505-2E9C-101B-9397-08002B2CF9AE}" pid="11" name="Objective-Owner">
    <vt:lpwstr>York, Nikola N (N199936)</vt:lpwstr>
  </property>
  <property fmtid="{D5CDD505-2E9C-101B-9397-08002B2CF9AE}" pid="12" name="Objective-Path">
    <vt:lpwstr>Objective Global Folder:SG File Plan:Administration:Corporate strategy:Strategy and change:Corporate strategy: Strategy and change:Disclosure Scotland: Business Change: Change Proposals: 2020-2025</vt:lpwstr>
  </property>
  <property fmtid="{D5CDD505-2E9C-101B-9397-08002B2CF9AE}" pid="13" name="Objective-Parent">
    <vt:lpwstr>Disclosure Scotland: Business Change: Change Proposals: 2020-2025</vt:lpwstr>
  </property>
  <property fmtid="{D5CDD505-2E9C-101B-9397-08002B2CF9AE}" pid="14" name="Objective-State">
    <vt:lpwstr>Published</vt:lpwstr>
  </property>
  <property fmtid="{D5CDD505-2E9C-101B-9397-08002B2CF9AE}" pid="15" name="Objective-VersionId">
    <vt:lpwstr>vA46704175</vt:lpwstr>
  </property>
  <property fmtid="{D5CDD505-2E9C-101B-9397-08002B2CF9AE}" pid="16" name="Objective-Version">
    <vt:lpwstr>10.0</vt:lpwstr>
  </property>
  <property fmtid="{D5CDD505-2E9C-101B-9397-08002B2CF9AE}" pid="17" name="Objective-VersionNumber">
    <vt:r8>12</vt:r8>
  </property>
  <property fmtid="{D5CDD505-2E9C-101B-9397-08002B2CF9AE}" pid="18" name="Objective-VersionComment">
    <vt:lpwstr/>
  </property>
  <property fmtid="{D5CDD505-2E9C-101B-9397-08002B2CF9AE}" pid="19" name="Objective-FileNumber">
    <vt:lpwstr>PROJ/40129</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ies>
</file>